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F51" w:rsidRDefault="00162F51" w:rsidP="00000848">
      <w:pPr>
        <w:spacing w:after="0" w:line="240" w:lineRule="auto"/>
      </w:pPr>
    </w:p>
    <w:p w:rsidR="00162F51" w:rsidRPr="00162F51" w:rsidRDefault="00E83E62" w:rsidP="000008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OR.272.1.21</w:t>
      </w:r>
      <w:r w:rsidR="00162F51" w:rsidRPr="00162F51">
        <w:rPr>
          <w:rFonts w:ascii="Times New Roman" w:hAnsi="Times New Roman" w:cs="Times New Roman"/>
          <w:sz w:val="24"/>
          <w:szCs w:val="24"/>
        </w:rPr>
        <w:t>.2018</w:t>
      </w:r>
      <w:r w:rsidR="00162F51" w:rsidRPr="00162F51">
        <w:rPr>
          <w:rFonts w:ascii="Times New Roman" w:hAnsi="Times New Roman" w:cs="Times New Roman"/>
          <w:sz w:val="24"/>
          <w:szCs w:val="24"/>
        </w:rPr>
        <w:tab/>
      </w:r>
      <w:r w:rsidR="00162F51" w:rsidRPr="00162F51">
        <w:rPr>
          <w:rFonts w:ascii="Times New Roman" w:hAnsi="Times New Roman" w:cs="Times New Roman"/>
          <w:sz w:val="24"/>
          <w:szCs w:val="24"/>
        </w:rPr>
        <w:tab/>
      </w:r>
      <w:r w:rsidR="00162F51" w:rsidRPr="00162F51">
        <w:rPr>
          <w:rFonts w:ascii="Times New Roman" w:hAnsi="Times New Roman" w:cs="Times New Roman"/>
          <w:sz w:val="24"/>
          <w:szCs w:val="24"/>
        </w:rPr>
        <w:tab/>
      </w:r>
      <w:r w:rsidR="00162F51" w:rsidRPr="00162F51">
        <w:rPr>
          <w:rFonts w:ascii="Times New Roman" w:hAnsi="Times New Roman" w:cs="Times New Roman"/>
          <w:sz w:val="24"/>
          <w:szCs w:val="24"/>
        </w:rPr>
        <w:tab/>
      </w:r>
      <w:r w:rsidR="00162F51" w:rsidRPr="00162F51">
        <w:rPr>
          <w:rFonts w:ascii="Times New Roman" w:hAnsi="Times New Roman" w:cs="Times New Roman"/>
          <w:sz w:val="24"/>
          <w:szCs w:val="24"/>
        </w:rPr>
        <w:tab/>
      </w:r>
      <w:r w:rsidR="00162F51" w:rsidRPr="00162F51">
        <w:rPr>
          <w:rFonts w:ascii="Times New Roman" w:hAnsi="Times New Roman" w:cs="Times New Roman"/>
          <w:sz w:val="24"/>
          <w:szCs w:val="24"/>
        </w:rPr>
        <w:tab/>
      </w:r>
      <w:r w:rsidR="00807056">
        <w:rPr>
          <w:rFonts w:ascii="Times New Roman" w:hAnsi="Times New Roman" w:cs="Times New Roman"/>
          <w:sz w:val="24"/>
          <w:szCs w:val="24"/>
        </w:rPr>
        <w:t xml:space="preserve">      Brzeg, dnia </w:t>
      </w:r>
      <w:r w:rsidR="000730CE">
        <w:rPr>
          <w:rFonts w:ascii="Times New Roman" w:hAnsi="Times New Roman" w:cs="Times New Roman"/>
          <w:sz w:val="24"/>
          <w:szCs w:val="24"/>
        </w:rPr>
        <w:t xml:space="preserve">18 stycznia 2019 r.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2F51" w:rsidRPr="00162F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62F51" w:rsidRDefault="00162F51" w:rsidP="000008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15E65" w:rsidRPr="00162F51" w:rsidRDefault="00615E65" w:rsidP="0000084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B1778" w:rsidRPr="00E83E62" w:rsidRDefault="00CB1778" w:rsidP="00000848">
      <w:pPr>
        <w:spacing w:after="0" w:line="240" w:lineRule="auto"/>
        <w:ind w:left="1135"/>
        <w:rPr>
          <w:rFonts w:ascii="Times New Roman" w:hAnsi="Times New Roman" w:cs="Times New Roman"/>
          <w:b/>
          <w:sz w:val="28"/>
          <w:szCs w:val="28"/>
        </w:rPr>
      </w:pPr>
    </w:p>
    <w:p w:rsidR="00615E65" w:rsidRPr="00CB1778" w:rsidRDefault="00615E65" w:rsidP="00243A0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2F51" w:rsidRPr="00162F51" w:rsidRDefault="00162F51" w:rsidP="0000084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162F51">
        <w:rPr>
          <w:rFonts w:ascii="Times New Roman" w:hAnsi="Times New Roman" w:cs="Times New Roman"/>
          <w:sz w:val="24"/>
          <w:szCs w:val="24"/>
        </w:rPr>
        <w:t>dotyczy</w:t>
      </w:r>
      <w:proofErr w:type="gramEnd"/>
      <w:r w:rsidRPr="00162F51">
        <w:rPr>
          <w:rFonts w:ascii="Times New Roman" w:hAnsi="Times New Roman" w:cs="Times New Roman"/>
          <w:sz w:val="24"/>
          <w:szCs w:val="24"/>
        </w:rPr>
        <w:t xml:space="preserve"> postępowania o udzielenie zamówienia publicznego na zadanie pn.</w:t>
      </w:r>
    </w:p>
    <w:p w:rsidR="00162F51" w:rsidRPr="00162F51" w:rsidRDefault="00162F51" w:rsidP="000008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2F51">
        <w:rPr>
          <w:rFonts w:ascii="Times New Roman" w:hAnsi="Times New Roman" w:cs="Times New Roman"/>
          <w:b/>
          <w:sz w:val="24"/>
          <w:szCs w:val="24"/>
        </w:rPr>
        <w:t xml:space="preserve">„E-szpital – stworzenie cyfrowego systemu informacji </w:t>
      </w:r>
      <w:proofErr w:type="spellStart"/>
      <w:r w:rsidRPr="00162F51">
        <w:rPr>
          <w:rFonts w:ascii="Times New Roman" w:hAnsi="Times New Roman" w:cs="Times New Roman"/>
          <w:b/>
          <w:sz w:val="24"/>
          <w:szCs w:val="24"/>
        </w:rPr>
        <w:t>telemedycznej</w:t>
      </w:r>
      <w:proofErr w:type="spellEnd"/>
      <w:r w:rsidRPr="00162F51">
        <w:rPr>
          <w:rFonts w:ascii="Times New Roman" w:hAnsi="Times New Roman" w:cs="Times New Roman"/>
          <w:b/>
          <w:sz w:val="24"/>
          <w:szCs w:val="24"/>
        </w:rPr>
        <w:t>, gromadzenia, przetwarzania, archiwizacji danych dla Brzeskiego Centrum Medycznego w Brzegu”</w:t>
      </w:r>
      <w:r w:rsidR="00E83E62">
        <w:rPr>
          <w:rFonts w:ascii="Times New Roman" w:hAnsi="Times New Roman" w:cs="Times New Roman"/>
          <w:b/>
          <w:sz w:val="24"/>
          <w:szCs w:val="24"/>
        </w:rPr>
        <w:t xml:space="preserve"> – trzecie</w:t>
      </w:r>
      <w:r w:rsidR="001E3273">
        <w:rPr>
          <w:rFonts w:ascii="Times New Roman" w:hAnsi="Times New Roman" w:cs="Times New Roman"/>
          <w:b/>
          <w:sz w:val="24"/>
          <w:szCs w:val="24"/>
        </w:rPr>
        <w:t xml:space="preserve"> postepowanie </w:t>
      </w:r>
    </w:p>
    <w:p w:rsidR="00162F51" w:rsidRDefault="00162F51" w:rsidP="000008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966" w:rsidRDefault="009A5966" w:rsidP="0000084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5966" w:rsidRPr="005D53A1" w:rsidRDefault="009A5966" w:rsidP="009A59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53A1">
        <w:rPr>
          <w:rFonts w:ascii="Times New Roman" w:hAnsi="Times New Roman" w:cs="Times New Roman"/>
          <w:sz w:val="24"/>
          <w:szCs w:val="24"/>
        </w:rPr>
        <w:t>Zamawiający informuje, iż zamieszczone dnia 17 stycznia 2019 r. n/w dokumenty:</w:t>
      </w:r>
    </w:p>
    <w:p w:rsidR="009A5966" w:rsidRPr="005D53A1" w:rsidRDefault="009A5966" w:rsidP="009A596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53A1">
        <w:rPr>
          <w:rFonts w:ascii="Times New Roman" w:hAnsi="Times New Roman" w:cs="Times New Roman"/>
          <w:sz w:val="24"/>
          <w:szCs w:val="24"/>
        </w:rPr>
        <w:t>zał</w:t>
      </w:r>
      <w:proofErr w:type="gramEnd"/>
      <w:r w:rsidRPr="005D53A1">
        <w:rPr>
          <w:rFonts w:ascii="Times New Roman" w:hAnsi="Times New Roman" w:cs="Times New Roman"/>
          <w:sz w:val="24"/>
          <w:szCs w:val="24"/>
        </w:rPr>
        <w:t>. nr 1B do SIWZ – Parametry oferowanego sprzętu</w:t>
      </w:r>
    </w:p>
    <w:p w:rsidR="009A5966" w:rsidRPr="005D53A1" w:rsidRDefault="009A5966" w:rsidP="009A5966">
      <w:pPr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D53A1">
        <w:rPr>
          <w:rFonts w:ascii="Times New Roman" w:hAnsi="Times New Roman" w:cs="Times New Roman"/>
          <w:sz w:val="24"/>
          <w:szCs w:val="24"/>
        </w:rPr>
        <w:t>zał</w:t>
      </w:r>
      <w:proofErr w:type="gramEnd"/>
      <w:r w:rsidRPr="005D53A1">
        <w:rPr>
          <w:rFonts w:ascii="Times New Roman" w:hAnsi="Times New Roman" w:cs="Times New Roman"/>
          <w:sz w:val="24"/>
          <w:szCs w:val="24"/>
        </w:rPr>
        <w:t>. nr 2 do SIWZ – OPZ</w:t>
      </w:r>
    </w:p>
    <w:p w:rsidR="00162F51" w:rsidRDefault="003E0FFD" w:rsidP="00000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E0FFD">
        <w:rPr>
          <w:rFonts w:ascii="Times New Roman" w:hAnsi="Times New Roman" w:cs="Times New Roman"/>
          <w:sz w:val="24"/>
          <w:szCs w:val="24"/>
        </w:rPr>
        <w:t>zawierają</w:t>
      </w:r>
      <w:proofErr w:type="gramEnd"/>
      <w:r w:rsidRPr="003E0FFD">
        <w:rPr>
          <w:rFonts w:ascii="Times New Roman" w:hAnsi="Times New Roman" w:cs="Times New Roman"/>
          <w:sz w:val="24"/>
          <w:szCs w:val="24"/>
        </w:rPr>
        <w:t xml:space="preserve"> </w:t>
      </w:r>
      <w:r w:rsidRPr="001649D8">
        <w:rPr>
          <w:rFonts w:ascii="Times New Roman" w:hAnsi="Times New Roman" w:cs="Times New Roman"/>
          <w:sz w:val="24"/>
          <w:szCs w:val="24"/>
          <w:u w:val="single"/>
        </w:rPr>
        <w:t xml:space="preserve">jedynie </w:t>
      </w:r>
      <w:r w:rsidRPr="003E0FFD">
        <w:rPr>
          <w:rFonts w:ascii="Times New Roman" w:hAnsi="Times New Roman" w:cs="Times New Roman"/>
          <w:sz w:val="24"/>
          <w:szCs w:val="24"/>
        </w:rPr>
        <w:t xml:space="preserve">zmiany, które zostały dokonane dnia 17 stycznia 2019 r.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8FF" w:rsidRDefault="003A78FF" w:rsidP="00000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78FF" w:rsidRDefault="003A78FF" w:rsidP="000008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D53A1" w:rsidRPr="005D53A1" w:rsidRDefault="003E0FFD" w:rsidP="005D53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Doku</w:t>
      </w:r>
      <w:r w:rsidRPr="005D53A1">
        <w:rPr>
          <w:rFonts w:ascii="Times New Roman" w:hAnsi="Times New Roman" w:cs="Times New Roman"/>
          <w:sz w:val="24"/>
          <w:szCs w:val="24"/>
        </w:rPr>
        <w:t>menty te ni</w:t>
      </w:r>
      <w:r w:rsidR="005D53A1" w:rsidRPr="005D53A1">
        <w:rPr>
          <w:rFonts w:ascii="Times New Roman" w:hAnsi="Times New Roman" w:cs="Times New Roman"/>
          <w:sz w:val="24"/>
          <w:szCs w:val="24"/>
        </w:rPr>
        <w:t>e zawierają w swej treści zmian</w:t>
      </w:r>
      <w:r w:rsidRPr="005D53A1">
        <w:rPr>
          <w:rFonts w:ascii="Times New Roman" w:hAnsi="Times New Roman" w:cs="Times New Roman"/>
          <w:sz w:val="24"/>
          <w:szCs w:val="24"/>
        </w:rPr>
        <w:t xml:space="preserve">, które nastąpiły dnia 28 </w:t>
      </w:r>
      <w:r w:rsidR="00E118CD" w:rsidRPr="005D53A1">
        <w:rPr>
          <w:rFonts w:ascii="Times New Roman" w:hAnsi="Times New Roman" w:cs="Times New Roman"/>
          <w:sz w:val="24"/>
          <w:szCs w:val="24"/>
        </w:rPr>
        <w:t xml:space="preserve">grudnia </w:t>
      </w:r>
      <w:r w:rsidRPr="005D53A1">
        <w:rPr>
          <w:rFonts w:ascii="Times New Roman" w:hAnsi="Times New Roman" w:cs="Times New Roman"/>
          <w:sz w:val="24"/>
          <w:szCs w:val="24"/>
        </w:rPr>
        <w:t xml:space="preserve">2018 r. </w:t>
      </w:r>
    </w:p>
    <w:p w:rsidR="00951D77" w:rsidRDefault="005D53A1" w:rsidP="000730C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D53A1">
        <w:rPr>
          <w:rFonts w:ascii="Times New Roman" w:hAnsi="Times New Roman" w:cs="Times New Roman"/>
          <w:sz w:val="24"/>
          <w:szCs w:val="24"/>
        </w:rPr>
        <w:t>N</w:t>
      </w:r>
      <w:r w:rsidR="003E0FFD" w:rsidRPr="005D53A1">
        <w:rPr>
          <w:rFonts w:ascii="Times New Roman" w:hAnsi="Times New Roman" w:cs="Times New Roman"/>
          <w:sz w:val="24"/>
          <w:szCs w:val="24"/>
        </w:rPr>
        <w:t xml:space="preserve">ie mniej jednak Zamawiający informuje, iż </w:t>
      </w:r>
      <w:r w:rsidR="003E0FFD" w:rsidRPr="005D53A1">
        <w:rPr>
          <w:rFonts w:ascii="Times New Roman" w:hAnsi="Times New Roman" w:cs="Times New Roman"/>
          <w:sz w:val="24"/>
          <w:szCs w:val="24"/>
          <w:u w:val="single"/>
        </w:rPr>
        <w:t>są</w:t>
      </w:r>
      <w:r w:rsidRPr="005D53A1">
        <w:rPr>
          <w:rFonts w:ascii="Times New Roman" w:hAnsi="Times New Roman" w:cs="Times New Roman"/>
          <w:sz w:val="24"/>
          <w:szCs w:val="24"/>
          <w:u w:val="single"/>
        </w:rPr>
        <w:t xml:space="preserve"> one </w:t>
      </w:r>
      <w:r w:rsidR="000730CE">
        <w:rPr>
          <w:rFonts w:ascii="Times New Roman" w:hAnsi="Times New Roman" w:cs="Times New Roman"/>
          <w:sz w:val="24"/>
          <w:szCs w:val="24"/>
          <w:u w:val="single"/>
        </w:rPr>
        <w:t xml:space="preserve">nadal </w:t>
      </w:r>
      <w:r w:rsidRPr="005D53A1">
        <w:rPr>
          <w:rFonts w:ascii="Times New Roman" w:hAnsi="Times New Roman" w:cs="Times New Roman"/>
          <w:sz w:val="24"/>
          <w:szCs w:val="24"/>
          <w:u w:val="single"/>
        </w:rPr>
        <w:t>obowiązujące</w:t>
      </w:r>
      <w:r w:rsidR="00BA5BF6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5D53A1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3E0FFD" w:rsidRDefault="000730CE" w:rsidP="005D53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związku </w:t>
      </w:r>
      <w:r w:rsidR="0066305C">
        <w:rPr>
          <w:rFonts w:ascii="Times New Roman" w:hAnsi="Times New Roman" w:cs="Times New Roman"/>
          <w:sz w:val="24"/>
          <w:szCs w:val="24"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>czym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</w:t>
      </w:r>
      <w:r w:rsidR="005D53A1" w:rsidRPr="005D53A1">
        <w:rPr>
          <w:rFonts w:ascii="Times New Roman" w:hAnsi="Times New Roman" w:cs="Times New Roman"/>
          <w:sz w:val="24"/>
          <w:szCs w:val="24"/>
        </w:rPr>
        <w:t xml:space="preserve">okumenty zamieszczone dnia 17 stycznia 2019 r. należy odczytywać wraz ze zmianami, które nastąpiły dnia 28 grudnia 2018r. </w:t>
      </w:r>
    </w:p>
    <w:p w:rsidR="00484618" w:rsidRPr="00951D77" w:rsidRDefault="0066305C" w:rsidP="007B534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Mając na uwadze powyższe, </w:t>
      </w:r>
      <w:r w:rsidR="00F72100">
        <w:rPr>
          <w:rFonts w:ascii="Times New Roman" w:hAnsi="Times New Roman" w:cs="Times New Roman"/>
          <w:sz w:val="24"/>
          <w:szCs w:val="24"/>
        </w:rPr>
        <w:t xml:space="preserve">Zamawiający informuje, </w:t>
      </w:r>
      <w:r>
        <w:rPr>
          <w:rFonts w:ascii="Times New Roman" w:hAnsi="Times New Roman" w:cs="Times New Roman"/>
          <w:sz w:val="24"/>
          <w:szCs w:val="24"/>
        </w:rPr>
        <w:t>że</w:t>
      </w:r>
      <w:r w:rsidR="00F72100">
        <w:rPr>
          <w:rFonts w:ascii="Times New Roman" w:hAnsi="Times New Roman" w:cs="Times New Roman"/>
          <w:sz w:val="24"/>
          <w:szCs w:val="24"/>
        </w:rPr>
        <w:t xml:space="preserve"> Wykonawca </w:t>
      </w:r>
      <w:r w:rsidR="00484618">
        <w:rPr>
          <w:rFonts w:ascii="Times New Roman" w:hAnsi="Times New Roman" w:cs="Times New Roman"/>
          <w:sz w:val="24"/>
          <w:szCs w:val="24"/>
        </w:rPr>
        <w:t xml:space="preserve">przy sporządzaniu oferty przetargowej winien uwzględnić </w:t>
      </w:r>
      <w:r w:rsidR="00B86994">
        <w:rPr>
          <w:rFonts w:ascii="Times New Roman" w:hAnsi="Times New Roman" w:cs="Times New Roman"/>
          <w:sz w:val="24"/>
          <w:szCs w:val="24"/>
        </w:rPr>
        <w:t xml:space="preserve">również </w:t>
      </w:r>
      <w:r w:rsidR="00484618">
        <w:rPr>
          <w:rFonts w:ascii="Times New Roman" w:hAnsi="Times New Roman" w:cs="Times New Roman"/>
          <w:sz w:val="24"/>
          <w:szCs w:val="24"/>
        </w:rPr>
        <w:t>zmiany, które zostały dokonane dnia 28 grudnia 2018</w:t>
      </w:r>
      <w:proofErr w:type="gramStart"/>
      <w:r w:rsidR="00484618">
        <w:rPr>
          <w:rFonts w:ascii="Times New Roman" w:hAnsi="Times New Roman" w:cs="Times New Roman"/>
          <w:sz w:val="24"/>
          <w:szCs w:val="24"/>
        </w:rPr>
        <w:t xml:space="preserve">r. </w:t>
      </w:r>
      <w:r w:rsidR="00484618" w:rsidRPr="00951D77">
        <w:rPr>
          <w:rFonts w:ascii="Times New Roman" w:hAnsi="Times New Roman" w:cs="Times New Roman"/>
          <w:b/>
          <w:sz w:val="24"/>
          <w:szCs w:val="24"/>
        </w:rPr>
        <w:t>bowiem</w:t>
      </w:r>
      <w:proofErr w:type="gramEnd"/>
      <w:r w:rsidR="00484618" w:rsidRPr="00951D77">
        <w:rPr>
          <w:rFonts w:ascii="Times New Roman" w:hAnsi="Times New Roman" w:cs="Times New Roman"/>
          <w:b/>
          <w:sz w:val="24"/>
          <w:szCs w:val="24"/>
        </w:rPr>
        <w:t xml:space="preserve"> są one wiążące. </w:t>
      </w:r>
    </w:p>
    <w:p w:rsidR="00484618" w:rsidRDefault="00484618" w:rsidP="007B5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4618" w:rsidRDefault="00484618" w:rsidP="007B5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4618" w:rsidRDefault="00484618" w:rsidP="007B5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4618" w:rsidRDefault="00484618" w:rsidP="007B5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84618" w:rsidRDefault="00EF7931" w:rsidP="00EF7931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STAROSTA</w:t>
      </w:r>
    </w:p>
    <w:p w:rsidR="00EF7931" w:rsidRDefault="00EF7931" w:rsidP="00EF7931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(</w:t>
      </w:r>
      <w:r>
        <w:rPr>
          <w:rFonts w:ascii="Times New Roman" w:hAnsi="Times New Roman" w:cs="Times New Roman"/>
          <w:sz w:val="24"/>
          <w:szCs w:val="24"/>
        </w:rPr>
        <w:sym w:font="Symbol" w:char="F0BE"/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F7931" w:rsidRDefault="00EF7931" w:rsidP="007B5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Jacek Monkiewicz </w:t>
      </w:r>
    </w:p>
    <w:p w:rsidR="00484618" w:rsidRDefault="00484618" w:rsidP="007B534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484618" w:rsidSect="00946F14">
      <w:headerReference w:type="default" r:id="rId9"/>
      <w:footerReference w:type="default" r:id="rId10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E62" w:rsidRDefault="00E83E62" w:rsidP="00447C34">
      <w:pPr>
        <w:spacing w:after="0" w:line="240" w:lineRule="auto"/>
      </w:pPr>
      <w:r>
        <w:separator/>
      </w:r>
    </w:p>
  </w:endnote>
  <w:endnote w:type="continuationSeparator" w:id="0">
    <w:p w:rsidR="00E83E62" w:rsidRDefault="00E83E62" w:rsidP="00447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E62" w:rsidRPr="00447C34" w:rsidRDefault="00E83E62" w:rsidP="00447C34">
    <w:pPr>
      <w:pStyle w:val="Textbody"/>
      <w:pBdr>
        <w:top w:val="single" w:sz="4" w:space="1" w:color="00000A"/>
        <w:left w:val="none" w:sz="0" w:space="0" w:color="000000"/>
        <w:bottom w:val="none" w:sz="0" w:space="0" w:color="000000"/>
        <w:right w:val="none" w:sz="0" w:space="0" w:color="000000"/>
      </w:pBdr>
      <w:spacing w:line="360" w:lineRule="auto"/>
      <w:jc w:val="center"/>
      <w:rPr>
        <w:sz w:val="22"/>
      </w:rPr>
    </w:pPr>
    <w:r w:rsidRPr="00E26E99">
      <w:rPr>
        <w:rFonts w:eastAsia="Calibri"/>
        <w:sz w:val="16"/>
        <w:szCs w:val="14"/>
        <w:lang w:eastAsia="en-US"/>
      </w:rPr>
      <w:fldChar w:fldCharType="begin"/>
    </w:r>
    <w:r w:rsidRPr="00E26E99">
      <w:rPr>
        <w:rFonts w:eastAsia="Calibri"/>
        <w:sz w:val="16"/>
        <w:szCs w:val="14"/>
        <w:lang w:eastAsia="en-US"/>
      </w:rPr>
      <w:instrText xml:space="preserve"> PAGE </w:instrText>
    </w:r>
    <w:r w:rsidRPr="00E26E99">
      <w:rPr>
        <w:rFonts w:eastAsia="Calibri"/>
        <w:sz w:val="16"/>
        <w:szCs w:val="14"/>
        <w:lang w:eastAsia="en-US"/>
      </w:rPr>
      <w:fldChar w:fldCharType="separate"/>
    </w:r>
    <w:r w:rsidR="00EF7931">
      <w:rPr>
        <w:rFonts w:eastAsia="Calibri"/>
        <w:noProof/>
        <w:sz w:val="16"/>
        <w:szCs w:val="14"/>
        <w:lang w:eastAsia="en-US"/>
      </w:rPr>
      <w:t>1</w:t>
    </w:r>
    <w:r w:rsidRPr="00E26E99">
      <w:rPr>
        <w:rFonts w:eastAsia="Calibri"/>
        <w:sz w:val="16"/>
        <w:szCs w:val="14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E62" w:rsidRDefault="00E83E62" w:rsidP="00447C34">
      <w:pPr>
        <w:spacing w:after="0" w:line="240" w:lineRule="auto"/>
      </w:pPr>
      <w:r>
        <w:separator/>
      </w:r>
    </w:p>
  </w:footnote>
  <w:footnote w:type="continuationSeparator" w:id="0">
    <w:p w:rsidR="00E83E62" w:rsidRDefault="00E83E62" w:rsidP="00447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3E62" w:rsidRDefault="00E83E62" w:rsidP="00F749DE">
    <w:pPr>
      <w:tabs>
        <w:tab w:val="right" w:pos="9540"/>
      </w:tabs>
      <w:ind w:left="284" w:right="-286"/>
      <w:jc w:val="center"/>
      <w:rPr>
        <w:rFonts w:ascii="Arial" w:hAnsi="Arial" w:cs="Arial"/>
        <w:sz w:val="18"/>
        <w:szCs w:val="18"/>
      </w:rPr>
    </w:pPr>
    <w:r w:rsidRPr="00842E6B">
      <w:rPr>
        <w:noProof/>
        <w:lang w:eastAsia="pl-PL"/>
      </w:rPr>
      <w:drawing>
        <wp:inline distT="0" distB="0" distL="0" distR="0" wp14:anchorId="22B3D1EE" wp14:editId="678954E6">
          <wp:extent cx="5762625" cy="765810"/>
          <wp:effectExtent l="0" t="0" r="9525" b="0"/>
          <wp:docPr id="1" name="Obraz 1" descr="C:\Users\K_Niemiec\Desktop\ACHROMATYCZNE\RPO+OPO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K_Niemiec\Desktop\ACHROMATYCZNE\RPO+OPO+EFR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83E62" w:rsidRPr="00F749DE" w:rsidRDefault="00E83E62" w:rsidP="001C54E6">
    <w:pPr>
      <w:tabs>
        <w:tab w:val="right" w:pos="9540"/>
      </w:tabs>
      <w:ind w:right="1"/>
      <w:jc w:val="center"/>
      <w:rPr>
        <w:rFonts w:ascii="Arial" w:hAnsi="Arial" w:cs="Arial"/>
        <w:sz w:val="16"/>
        <w:szCs w:val="16"/>
      </w:rPr>
    </w:pPr>
    <w:r w:rsidRPr="00877391">
      <w:rPr>
        <w:rFonts w:ascii="Arial" w:hAnsi="Arial" w:cs="Arial"/>
        <w:sz w:val="16"/>
        <w:szCs w:val="16"/>
      </w:rPr>
      <w:t xml:space="preserve">„E-szpital – stworzenie cyfrowego systemu informacji </w:t>
    </w:r>
    <w:proofErr w:type="spellStart"/>
    <w:r w:rsidRPr="00877391">
      <w:rPr>
        <w:rFonts w:ascii="Arial" w:hAnsi="Arial" w:cs="Arial"/>
        <w:sz w:val="16"/>
        <w:szCs w:val="16"/>
      </w:rPr>
      <w:t>telemedycznej</w:t>
    </w:r>
    <w:proofErr w:type="spellEnd"/>
    <w:r w:rsidRPr="00877391">
      <w:rPr>
        <w:rFonts w:ascii="Arial" w:hAnsi="Arial" w:cs="Arial"/>
        <w:sz w:val="16"/>
        <w:szCs w:val="16"/>
      </w:rPr>
      <w:t>, gromadzenia, przetwarzania, archiwizacji danych dla</w:t>
    </w:r>
    <w:r>
      <w:rPr>
        <w:rFonts w:ascii="Arial" w:hAnsi="Arial" w:cs="Arial"/>
        <w:sz w:val="16"/>
        <w:szCs w:val="16"/>
      </w:rPr>
      <w:t xml:space="preserve"> </w:t>
    </w:r>
    <w:r w:rsidRPr="00877391">
      <w:rPr>
        <w:rFonts w:ascii="Arial" w:hAnsi="Arial" w:cs="Arial"/>
        <w:sz w:val="16"/>
        <w:szCs w:val="16"/>
      </w:rPr>
      <w:t>Brzeskiego Centrum Med</w:t>
    </w:r>
    <w:r>
      <w:rPr>
        <w:rFonts w:ascii="Arial" w:hAnsi="Arial" w:cs="Arial"/>
        <w:sz w:val="16"/>
        <w:szCs w:val="16"/>
      </w:rPr>
      <w:t>ycznego w Brzegu”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2188B37C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926E2D30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lvl w:ilvl="0">
      <w:start w:val="3"/>
      <w:numFmt w:val="upperRoman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pStyle w:val="Nagwek7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0000002"/>
    <w:multiLevelType w:val="multilevel"/>
    <w:tmpl w:val="00000002"/>
    <w:name w:val="WW8Num2"/>
    <w:lvl w:ilvl="0">
      <w:start w:val="1"/>
      <w:numFmt w:val="decimal"/>
      <w:pStyle w:val="Nagwek8"/>
      <w:lvlText w:val="§ %1."/>
      <w:lvlJc w:val="left"/>
      <w:pPr>
        <w:tabs>
          <w:tab w:val="num" w:pos="0"/>
        </w:tabs>
        <w:ind w:left="0" w:firstLine="0"/>
      </w:pPr>
      <w:rPr>
        <w:rFonts w:ascii="Arial Black" w:hAnsi="Arial Black"/>
        <w:b w:val="0"/>
        <w:i w:val="0"/>
        <w:sz w:val="28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00000010"/>
    <w:multiLevelType w:val="multilevel"/>
    <w:tmpl w:val="93523600"/>
    <w:name w:val="WW8Num18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360"/>
      </w:pPr>
    </w:lvl>
    <w:lvl w:ilvl="3">
      <w:start w:val="1"/>
      <w:numFmt w:val="lowerLetter"/>
      <w:lvlText w:val="%4)"/>
      <w:lvlJc w:val="left"/>
      <w:pPr>
        <w:tabs>
          <w:tab w:val="num" w:pos="2160"/>
        </w:tabs>
        <w:ind w:left="2160" w:hanging="360"/>
      </w:pPr>
    </w:lvl>
    <w:lvl w:ilvl="4">
      <w:start w:val="1"/>
      <w:numFmt w:val="lowerLetter"/>
      <w:lvlText w:val="%5)"/>
      <w:lvlJc w:val="left"/>
      <w:pPr>
        <w:tabs>
          <w:tab w:val="num" w:pos="2520"/>
        </w:tabs>
        <w:ind w:left="2520" w:hanging="360"/>
      </w:pPr>
    </w:lvl>
    <w:lvl w:ilvl="5">
      <w:start w:val="1"/>
      <w:numFmt w:val="lowerLetter"/>
      <w:lvlText w:val="%6)"/>
      <w:lvlJc w:val="left"/>
      <w:pPr>
        <w:tabs>
          <w:tab w:val="num" w:pos="2880"/>
        </w:tabs>
        <w:ind w:left="2880" w:hanging="360"/>
      </w:pPr>
    </w:lvl>
    <w:lvl w:ilvl="6">
      <w:start w:val="1"/>
      <w:numFmt w:val="lowerLetter"/>
      <w:lvlText w:val="%7)"/>
      <w:lvlJc w:val="left"/>
      <w:pPr>
        <w:tabs>
          <w:tab w:val="num" w:pos="3240"/>
        </w:tabs>
        <w:ind w:left="3240" w:hanging="360"/>
      </w:pPr>
    </w:lvl>
    <w:lvl w:ilvl="7">
      <w:start w:val="1"/>
      <w:numFmt w:val="lowerLetter"/>
      <w:lvlText w:val="%8)"/>
      <w:lvlJc w:val="left"/>
      <w:pPr>
        <w:tabs>
          <w:tab w:val="num" w:pos="3600"/>
        </w:tabs>
        <w:ind w:left="3600" w:hanging="360"/>
      </w:pPr>
    </w:lvl>
    <w:lvl w:ilvl="8">
      <w:start w:val="1"/>
      <w:numFmt w:val="lowerLetter"/>
      <w:lvlText w:val="%9)"/>
      <w:lvlJc w:val="left"/>
      <w:pPr>
        <w:tabs>
          <w:tab w:val="num" w:pos="3960"/>
        </w:tabs>
        <w:ind w:left="3960" w:hanging="360"/>
      </w:pPr>
    </w:lvl>
  </w:abstractNum>
  <w:abstractNum w:abstractNumId="5">
    <w:nsid w:val="00000014"/>
    <w:multiLevelType w:val="multilevel"/>
    <w:tmpl w:val="00000014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23"/>
    <w:multiLevelType w:val="singleLevel"/>
    <w:tmpl w:val="00000023"/>
    <w:name w:val="WW8Num26"/>
    <w:lvl w:ilvl="0">
      <w:start w:val="1"/>
      <w:numFmt w:val="decimal"/>
      <w:lvlText w:val="%1"/>
      <w:lvlJc w:val="center"/>
      <w:pPr>
        <w:ind w:left="1440" w:hanging="360"/>
      </w:pPr>
    </w:lvl>
  </w:abstractNum>
  <w:abstractNum w:abstractNumId="7">
    <w:nsid w:val="00000026"/>
    <w:multiLevelType w:val="multilevel"/>
    <w:tmpl w:val="B666FE54"/>
    <w:name w:val="WW8Num47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>
    <w:nsid w:val="00000027"/>
    <w:multiLevelType w:val="multilevel"/>
    <w:tmpl w:val="25A2F9F2"/>
    <w:name w:val="WW8Num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/>
        <w:b w:val="0"/>
        <w:color w:val="00000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20A6B58"/>
    <w:multiLevelType w:val="hybridMultilevel"/>
    <w:tmpl w:val="971CA1A6"/>
    <w:lvl w:ilvl="0" w:tplc="9D1A7ED2">
      <w:start w:val="1"/>
      <w:numFmt w:val="decimal"/>
      <w:lvlText w:val="%1"/>
      <w:lvlJc w:val="center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0BFA382B"/>
    <w:multiLevelType w:val="hybridMultilevel"/>
    <w:tmpl w:val="2B8022F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01817CD"/>
    <w:multiLevelType w:val="singleLevel"/>
    <w:tmpl w:val="83C8F044"/>
    <w:name w:val="WW8Num442"/>
    <w:lvl w:ilvl="0">
      <w:start w:val="1"/>
      <w:numFmt w:val="lowerLetter"/>
      <w:lvlText w:val="%1)"/>
      <w:lvlJc w:val="left"/>
      <w:pPr>
        <w:tabs>
          <w:tab w:val="num" w:pos="927"/>
        </w:tabs>
        <w:ind w:left="907" w:hanging="340"/>
      </w:pPr>
      <w:rPr>
        <w:b w:val="0"/>
        <w:bCs w:val="0"/>
        <w:i w:val="0"/>
        <w:iCs w:val="0"/>
      </w:rPr>
    </w:lvl>
  </w:abstractNum>
  <w:abstractNum w:abstractNumId="12">
    <w:nsid w:val="16F74927"/>
    <w:multiLevelType w:val="hybridMultilevel"/>
    <w:tmpl w:val="AFDAE1DE"/>
    <w:lvl w:ilvl="0" w:tplc="61A0C2D0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18C15158"/>
    <w:multiLevelType w:val="hybridMultilevel"/>
    <w:tmpl w:val="53D8F92A"/>
    <w:styleLink w:val="Styl11"/>
    <w:lvl w:ilvl="0" w:tplc="04150011">
      <w:start w:val="1"/>
      <w:numFmt w:val="lowerLetter"/>
      <w:lvlText w:val="%1)"/>
      <w:lvlJc w:val="left"/>
      <w:pPr>
        <w:tabs>
          <w:tab w:val="num" w:pos="764"/>
        </w:tabs>
        <w:ind w:left="764" w:hanging="39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14">
    <w:nsid w:val="1E555B3B"/>
    <w:multiLevelType w:val="hybridMultilevel"/>
    <w:tmpl w:val="7E4241C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3756567"/>
    <w:multiLevelType w:val="hybridMultilevel"/>
    <w:tmpl w:val="968601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3E2E11"/>
    <w:multiLevelType w:val="hybridMultilevel"/>
    <w:tmpl w:val="20ACD9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7A76D9A"/>
    <w:multiLevelType w:val="hybridMultilevel"/>
    <w:tmpl w:val="3E489D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697ED7"/>
    <w:multiLevelType w:val="hybridMultilevel"/>
    <w:tmpl w:val="A782A3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EEB24B3"/>
    <w:multiLevelType w:val="hybridMultilevel"/>
    <w:tmpl w:val="4874DD4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1726C3"/>
    <w:multiLevelType w:val="hybridMultilevel"/>
    <w:tmpl w:val="6DBC625A"/>
    <w:lvl w:ilvl="0" w:tplc="CDF0F7BE">
      <w:start w:val="1"/>
      <w:numFmt w:val="bullet"/>
      <w:lvlText w:val="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21">
    <w:nsid w:val="388F132F"/>
    <w:multiLevelType w:val="hybridMultilevel"/>
    <w:tmpl w:val="6BCE2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561B64"/>
    <w:multiLevelType w:val="hybridMultilevel"/>
    <w:tmpl w:val="AD761BB6"/>
    <w:lvl w:ilvl="0" w:tplc="CDF0F7BE">
      <w:start w:val="1"/>
      <w:numFmt w:val="bullet"/>
      <w:pStyle w:val="Nagwekspisutreci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>
    <w:nsid w:val="484E1984"/>
    <w:multiLevelType w:val="hybridMultilevel"/>
    <w:tmpl w:val="111E29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E504F6"/>
    <w:multiLevelType w:val="singleLevel"/>
    <w:tmpl w:val="EAFC6440"/>
    <w:lvl w:ilvl="0">
      <w:start w:val="1"/>
      <w:numFmt w:val="decimal"/>
      <w:lvlText w:val="%1."/>
      <w:legacy w:legacy="1" w:legacySpace="0" w:legacyIndent="360"/>
      <w:lvlJc w:val="left"/>
      <w:rPr>
        <w:rFonts w:ascii="Arial" w:hAnsi="Arial" w:cs="Arial" w:hint="default"/>
        <w:sz w:val="20"/>
        <w:szCs w:val="20"/>
      </w:rPr>
    </w:lvl>
  </w:abstractNum>
  <w:abstractNum w:abstractNumId="25">
    <w:nsid w:val="4E5606CF"/>
    <w:multiLevelType w:val="hybridMultilevel"/>
    <w:tmpl w:val="B41E5CE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>
    <w:nsid w:val="53DC6C59"/>
    <w:multiLevelType w:val="hybridMultilevel"/>
    <w:tmpl w:val="43A2F266"/>
    <w:lvl w:ilvl="0" w:tplc="846E003C">
      <w:start w:val="1"/>
      <w:numFmt w:val="decimal"/>
      <w:lvlText w:val="%1. "/>
      <w:lvlJc w:val="left"/>
      <w:pPr>
        <w:ind w:left="1440" w:hanging="360"/>
      </w:pPr>
      <w:rPr>
        <w:rFonts w:ascii="Times New Roman" w:hAnsi="Times New Roman" w:hint="default"/>
        <w:b w:val="0"/>
        <w:bCs w:val="0"/>
        <w:i w:val="0"/>
        <w:iCs w:val="0"/>
        <w:strike w:val="0"/>
        <w:dstrike w:val="0"/>
        <w:sz w:val="24"/>
        <w:szCs w:val="24"/>
        <w:u w:val="none"/>
        <w:effect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84D5611"/>
    <w:multiLevelType w:val="hybridMultilevel"/>
    <w:tmpl w:val="0BA652EA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A970B1D"/>
    <w:multiLevelType w:val="hybridMultilevel"/>
    <w:tmpl w:val="09E854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051FBE"/>
    <w:multiLevelType w:val="hybridMultilevel"/>
    <w:tmpl w:val="EDBA8816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73E74F2"/>
    <w:multiLevelType w:val="hybridMultilevel"/>
    <w:tmpl w:val="5966151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87236D4"/>
    <w:multiLevelType w:val="hybridMultilevel"/>
    <w:tmpl w:val="DA4A026E"/>
    <w:lvl w:ilvl="0" w:tplc="CDF0F7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b w:val="0"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ACF4EE7"/>
    <w:multiLevelType w:val="hybridMultilevel"/>
    <w:tmpl w:val="6B96F08C"/>
    <w:lvl w:ilvl="0" w:tplc="63E00F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12AFF"/>
    <w:multiLevelType w:val="hybridMultilevel"/>
    <w:tmpl w:val="8B8C02E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2A43B10"/>
    <w:multiLevelType w:val="hybridMultilevel"/>
    <w:tmpl w:val="896ECF6A"/>
    <w:lvl w:ilvl="0" w:tplc="CDF0F7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77DE578A"/>
    <w:multiLevelType w:val="hybridMultilevel"/>
    <w:tmpl w:val="DA3271F4"/>
    <w:lvl w:ilvl="0" w:tplc="74242A88">
      <w:start w:val="1"/>
      <w:numFmt w:val="decimal"/>
      <w:lvlText w:val="%1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D11396F"/>
    <w:multiLevelType w:val="hybridMultilevel"/>
    <w:tmpl w:val="D5B89ECE"/>
    <w:lvl w:ilvl="0" w:tplc="0415000B">
      <w:start w:val="1"/>
      <w:numFmt w:val="bullet"/>
      <w:lvlText w:val=""/>
      <w:lvlJc w:val="left"/>
      <w:pPr>
        <w:ind w:left="149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7">
    <w:nsid w:val="7D9D452D"/>
    <w:multiLevelType w:val="hybridMultilevel"/>
    <w:tmpl w:val="3E687540"/>
    <w:name w:val="WW8Num282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7F9A15CE"/>
    <w:multiLevelType w:val="hybridMultilevel"/>
    <w:tmpl w:val="451E1B50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6"/>
  </w:num>
  <w:num w:numId="3">
    <w:abstractNumId w:val="19"/>
  </w:num>
  <w:num w:numId="4">
    <w:abstractNumId w:val="18"/>
  </w:num>
  <w:num w:numId="5">
    <w:abstractNumId w:val="34"/>
  </w:num>
  <w:num w:numId="6">
    <w:abstractNumId w:val="22"/>
  </w:num>
  <w:num w:numId="7">
    <w:abstractNumId w:val="15"/>
  </w:num>
  <w:num w:numId="8">
    <w:abstractNumId w:val="16"/>
  </w:num>
  <w:num w:numId="9">
    <w:abstractNumId w:val="1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ahoma" w:hAnsi="Tahoma" w:cs="Tahoma" w:hint="default"/>
        </w:rPr>
      </w:lvl>
    </w:lvlOverride>
  </w:num>
  <w:num w:numId="10">
    <w:abstractNumId w:val="24"/>
  </w:num>
  <w:num w:numId="11">
    <w:abstractNumId w:val="28"/>
  </w:num>
  <w:num w:numId="12">
    <w:abstractNumId w:val="21"/>
  </w:num>
  <w:num w:numId="13">
    <w:abstractNumId w:val="33"/>
  </w:num>
  <w:num w:numId="14">
    <w:abstractNumId w:val="17"/>
  </w:num>
  <w:num w:numId="15">
    <w:abstractNumId w:val="12"/>
    <w:lvlOverride w:ilvl="0">
      <w:startOverride w:val="1"/>
    </w:lvlOverride>
  </w:num>
  <w:num w:numId="16">
    <w:abstractNumId w:val="29"/>
  </w:num>
  <w:num w:numId="17">
    <w:abstractNumId w:val="14"/>
  </w:num>
  <w:num w:numId="18">
    <w:abstractNumId w:val="38"/>
  </w:num>
  <w:num w:numId="19">
    <w:abstractNumId w:val="2"/>
  </w:num>
  <w:num w:numId="20">
    <w:abstractNumId w:val="3"/>
  </w:num>
  <w:num w:numId="21">
    <w:abstractNumId w:val="0"/>
  </w:num>
  <w:num w:numId="22">
    <w:abstractNumId w:val="13"/>
  </w:num>
  <w:num w:numId="23">
    <w:abstractNumId w:val="27"/>
  </w:num>
  <w:num w:numId="24">
    <w:abstractNumId w:val="25"/>
  </w:num>
  <w:num w:numId="25">
    <w:abstractNumId w:val="32"/>
  </w:num>
  <w:num w:numId="26">
    <w:abstractNumId w:val="12"/>
  </w:num>
  <w:num w:numId="27">
    <w:abstractNumId w:val="26"/>
  </w:num>
  <w:num w:numId="28">
    <w:abstractNumId w:val="10"/>
  </w:num>
  <w:num w:numId="29">
    <w:abstractNumId w:val="9"/>
  </w:num>
  <w:num w:numId="30">
    <w:abstractNumId w:val="30"/>
  </w:num>
  <w:num w:numId="31">
    <w:abstractNumId w:val="23"/>
  </w:num>
  <w:num w:numId="32">
    <w:abstractNumId w:val="20"/>
  </w:num>
  <w:num w:numId="33">
    <w:abstractNumId w:val="31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7B46"/>
    <w:rsid w:val="00000848"/>
    <w:rsid w:val="00004D48"/>
    <w:rsid w:val="00005037"/>
    <w:rsid w:val="00005A59"/>
    <w:rsid w:val="00007475"/>
    <w:rsid w:val="00012136"/>
    <w:rsid w:val="00013E05"/>
    <w:rsid w:val="00014943"/>
    <w:rsid w:val="0001615F"/>
    <w:rsid w:val="00017482"/>
    <w:rsid w:val="00023CC3"/>
    <w:rsid w:val="00025A30"/>
    <w:rsid w:val="00026BFD"/>
    <w:rsid w:val="0002769C"/>
    <w:rsid w:val="00030773"/>
    <w:rsid w:val="00032C7D"/>
    <w:rsid w:val="00033A56"/>
    <w:rsid w:val="0003456D"/>
    <w:rsid w:val="00034653"/>
    <w:rsid w:val="00034E1B"/>
    <w:rsid w:val="00035060"/>
    <w:rsid w:val="00035924"/>
    <w:rsid w:val="00035CCD"/>
    <w:rsid w:val="00036A1E"/>
    <w:rsid w:val="000372D0"/>
    <w:rsid w:val="00042076"/>
    <w:rsid w:val="0004283B"/>
    <w:rsid w:val="00042E22"/>
    <w:rsid w:val="000445EC"/>
    <w:rsid w:val="000447B7"/>
    <w:rsid w:val="000452A0"/>
    <w:rsid w:val="00045DF5"/>
    <w:rsid w:val="000462F2"/>
    <w:rsid w:val="00046E02"/>
    <w:rsid w:val="00050A65"/>
    <w:rsid w:val="000532C9"/>
    <w:rsid w:val="000534B5"/>
    <w:rsid w:val="00053A24"/>
    <w:rsid w:val="000563E5"/>
    <w:rsid w:val="00057C94"/>
    <w:rsid w:val="00057F81"/>
    <w:rsid w:val="00060BEC"/>
    <w:rsid w:val="000617FA"/>
    <w:rsid w:val="000626FE"/>
    <w:rsid w:val="0006637B"/>
    <w:rsid w:val="00067D08"/>
    <w:rsid w:val="0007030C"/>
    <w:rsid w:val="00070EF5"/>
    <w:rsid w:val="000730CE"/>
    <w:rsid w:val="0007337C"/>
    <w:rsid w:val="00074EC7"/>
    <w:rsid w:val="000803F2"/>
    <w:rsid w:val="0008277C"/>
    <w:rsid w:val="00082A01"/>
    <w:rsid w:val="00084A49"/>
    <w:rsid w:val="00086222"/>
    <w:rsid w:val="0008700C"/>
    <w:rsid w:val="000877E1"/>
    <w:rsid w:val="00087EC6"/>
    <w:rsid w:val="00087F60"/>
    <w:rsid w:val="0009331C"/>
    <w:rsid w:val="00095806"/>
    <w:rsid w:val="000A3585"/>
    <w:rsid w:val="000A3C90"/>
    <w:rsid w:val="000A41D2"/>
    <w:rsid w:val="000A4A1C"/>
    <w:rsid w:val="000A5795"/>
    <w:rsid w:val="000A5A95"/>
    <w:rsid w:val="000A70C3"/>
    <w:rsid w:val="000A79F8"/>
    <w:rsid w:val="000A7DE6"/>
    <w:rsid w:val="000B20AE"/>
    <w:rsid w:val="000B21A3"/>
    <w:rsid w:val="000B26F7"/>
    <w:rsid w:val="000B36AB"/>
    <w:rsid w:val="000B7849"/>
    <w:rsid w:val="000B797D"/>
    <w:rsid w:val="000C1485"/>
    <w:rsid w:val="000C49BF"/>
    <w:rsid w:val="000C6088"/>
    <w:rsid w:val="000D0257"/>
    <w:rsid w:val="000D17C6"/>
    <w:rsid w:val="000D20BC"/>
    <w:rsid w:val="000D2523"/>
    <w:rsid w:val="000D29BB"/>
    <w:rsid w:val="000D506E"/>
    <w:rsid w:val="000D52B2"/>
    <w:rsid w:val="000D5707"/>
    <w:rsid w:val="000D71A5"/>
    <w:rsid w:val="000D7B1E"/>
    <w:rsid w:val="000D7DFC"/>
    <w:rsid w:val="000E1F25"/>
    <w:rsid w:val="000E29BB"/>
    <w:rsid w:val="000E3CE4"/>
    <w:rsid w:val="000E5E45"/>
    <w:rsid w:val="000E6FDD"/>
    <w:rsid w:val="000E737D"/>
    <w:rsid w:val="000E7CF4"/>
    <w:rsid w:val="000F0E8E"/>
    <w:rsid w:val="000F128F"/>
    <w:rsid w:val="000F1FB4"/>
    <w:rsid w:val="000F44BA"/>
    <w:rsid w:val="000F485F"/>
    <w:rsid w:val="000F4C6B"/>
    <w:rsid w:val="000F4DC9"/>
    <w:rsid w:val="001004DE"/>
    <w:rsid w:val="00102BAD"/>
    <w:rsid w:val="0010435A"/>
    <w:rsid w:val="00105AD5"/>
    <w:rsid w:val="001069F0"/>
    <w:rsid w:val="00107381"/>
    <w:rsid w:val="00110262"/>
    <w:rsid w:val="0011038B"/>
    <w:rsid w:val="0011044D"/>
    <w:rsid w:val="00110782"/>
    <w:rsid w:val="00115364"/>
    <w:rsid w:val="001153D1"/>
    <w:rsid w:val="001166D6"/>
    <w:rsid w:val="00117799"/>
    <w:rsid w:val="001204A7"/>
    <w:rsid w:val="00121394"/>
    <w:rsid w:val="00121B53"/>
    <w:rsid w:val="00122FF6"/>
    <w:rsid w:val="0012552B"/>
    <w:rsid w:val="001263E7"/>
    <w:rsid w:val="00127222"/>
    <w:rsid w:val="00130B74"/>
    <w:rsid w:val="00132317"/>
    <w:rsid w:val="00133656"/>
    <w:rsid w:val="00133B88"/>
    <w:rsid w:val="00134BAA"/>
    <w:rsid w:val="00134BD2"/>
    <w:rsid w:val="00134EDD"/>
    <w:rsid w:val="001350DD"/>
    <w:rsid w:val="00136B38"/>
    <w:rsid w:val="001373D7"/>
    <w:rsid w:val="00142140"/>
    <w:rsid w:val="0014263A"/>
    <w:rsid w:val="00142C19"/>
    <w:rsid w:val="00144EE5"/>
    <w:rsid w:val="001453A4"/>
    <w:rsid w:val="00145855"/>
    <w:rsid w:val="0014602E"/>
    <w:rsid w:val="00146616"/>
    <w:rsid w:val="0014757C"/>
    <w:rsid w:val="001543B8"/>
    <w:rsid w:val="00154ADB"/>
    <w:rsid w:val="00155124"/>
    <w:rsid w:val="00156334"/>
    <w:rsid w:val="001611FF"/>
    <w:rsid w:val="00162568"/>
    <w:rsid w:val="00162E35"/>
    <w:rsid w:val="00162F51"/>
    <w:rsid w:val="00164989"/>
    <w:rsid w:val="001649D8"/>
    <w:rsid w:val="00164AFE"/>
    <w:rsid w:val="001652F7"/>
    <w:rsid w:val="001653CF"/>
    <w:rsid w:val="00165CD6"/>
    <w:rsid w:val="00167770"/>
    <w:rsid w:val="0017095F"/>
    <w:rsid w:val="001718FF"/>
    <w:rsid w:val="00171F3E"/>
    <w:rsid w:val="00172815"/>
    <w:rsid w:val="0017330B"/>
    <w:rsid w:val="001739D7"/>
    <w:rsid w:val="00173F3C"/>
    <w:rsid w:val="001741BA"/>
    <w:rsid w:val="001747C7"/>
    <w:rsid w:val="00174C27"/>
    <w:rsid w:val="00180079"/>
    <w:rsid w:val="00180B27"/>
    <w:rsid w:val="00181A60"/>
    <w:rsid w:val="001855ED"/>
    <w:rsid w:val="0018643C"/>
    <w:rsid w:val="001869C6"/>
    <w:rsid w:val="00190D5B"/>
    <w:rsid w:val="00191C55"/>
    <w:rsid w:val="00193404"/>
    <w:rsid w:val="00197CDF"/>
    <w:rsid w:val="001A4483"/>
    <w:rsid w:val="001A66D6"/>
    <w:rsid w:val="001B163F"/>
    <w:rsid w:val="001B1D51"/>
    <w:rsid w:val="001B46D1"/>
    <w:rsid w:val="001B51D1"/>
    <w:rsid w:val="001B5311"/>
    <w:rsid w:val="001B597C"/>
    <w:rsid w:val="001B79CF"/>
    <w:rsid w:val="001C0052"/>
    <w:rsid w:val="001C0ABC"/>
    <w:rsid w:val="001C152E"/>
    <w:rsid w:val="001C1EF3"/>
    <w:rsid w:val="001C22C9"/>
    <w:rsid w:val="001C22D3"/>
    <w:rsid w:val="001C2FE4"/>
    <w:rsid w:val="001C346D"/>
    <w:rsid w:val="001C54E6"/>
    <w:rsid w:val="001C7107"/>
    <w:rsid w:val="001D1164"/>
    <w:rsid w:val="001E175E"/>
    <w:rsid w:val="001E3273"/>
    <w:rsid w:val="001E4574"/>
    <w:rsid w:val="001E7292"/>
    <w:rsid w:val="001F0865"/>
    <w:rsid w:val="001F107E"/>
    <w:rsid w:val="001F2E15"/>
    <w:rsid w:val="001F3D81"/>
    <w:rsid w:val="001F57FE"/>
    <w:rsid w:val="001F5CB5"/>
    <w:rsid w:val="001F743B"/>
    <w:rsid w:val="00201AA4"/>
    <w:rsid w:val="00204B2A"/>
    <w:rsid w:val="0020664D"/>
    <w:rsid w:val="00206683"/>
    <w:rsid w:val="00207A9E"/>
    <w:rsid w:val="00211533"/>
    <w:rsid w:val="00212EF1"/>
    <w:rsid w:val="00213D77"/>
    <w:rsid w:val="002140FB"/>
    <w:rsid w:val="002160BE"/>
    <w:rsid w:val="00220D0F"/>
    <w:rsid w:val="00220E64"/>
    <w:rsid w:val="00226D3E"/>
    <w:rsid w:val="002327AC"/>
    <w:rsid w:val="002330F2"/>
    <w:rsid w:val="00233BA4"/>
    <w:rsid w:val="00233D2F"/>
    <w:rsid w:val="00235256"/>
    <w:rsid w:val="0023530D"/>
    <w:rsid w:val="002356A7"/>
    <w:rsid w:val="00237838"/>
    <w:rsid w:val="00241085"/>
    <w:rsid w:val="00241523"/>
    <w:rsid w:val="00241A88"/>
    <w:rsid w:val="00243A02"/>
    <w:rsid w:val="00246374"/>
    <w:rsid w:val="0024695C"/>
    <w:rsid w:val="00250FA7"/>
    <w:rsid w:val="002528EF"/>
    <w:rsid w:val="002541D5"/>
    <w:rsid w:val="00256FBE"/>
    <w:rsid w:val="00260FC5"/>
    <w:rsid w:val="0026457C"/>
    <w:rsid w:val="00264626"/>
    <w:rsid w:val="00265C15"/>
    <w:rsid w:val="00270E8C"/>
    <w:rsid w:val="00281981"/>
    <w:rsid w:val="00285050"/>
    <w:rsid w:val="00286319"/>
    <w:rsid w:val="002876C4"/>
    <w:rsid w:val="00287AEC"/>
    <w:rsid w:val="00290621"/>
    <w:rsid w:val="00290AFA"/>
    <w:rsid w:val="00291215"/>
    <w:rsid w:val="0029432D"/>
    <w:rsid w:val="00294A52"/>
    <w:rsid w:val="00295965"/>
    <w:rsid w:val="00295E7F"/>
    <w:rsid w:val="00297CEF"/>
    <w:rsid w:val="002A0E20"/>
    <w:rsid w:val="002A29FB"/>
    <w:rsid w:val="002A48F1"/>
    <w:rsid w:val="002A4B3A"/>
    <w:rsid w:val="002A6567"/>
    <w:rsid w:val="002A77B7"/>
    <w:rsid w:val="002B09EA"/>
    <w:rsid w:val="002B0ED9"/>
    <w:rsid w:val="002B2214"/>
    <w:rsid w:val="002B36D8"/>
    <w:rsid w:val="002B4065"/>
    <w:rsid w:val="002B47C8"/>
    <w:rsid w:val="002B59B6"/>
    <w:rsid w:val="002B5AC1"/>
    <w:rsid w:val="002C36B1"/>
    <w:rsid w:val="002C4D4D"/>
    <w:rsid w:val="002C6333"/>
    <w:rsid w:val="002C7502"/>
    <w:rsid w:val="002D2DED"/>
    <w:rsid w:val="002D462A"/>
    <w:rsid w:val="002D4A7B"/>
    <w:rsid w:val="002D4EB3"/>
    <w:rsid w:val="002E06E7"/>
    <w:rsid w:val="002E113C"/>
    <w:rsid w:val="002E1E22"/>
    <w:rsid w:val="002E391D"/>
    <w:rsid w:val="002E478E"/>
    <w:rsid w:val="002E5682"/>
    <w:rsid w:val="002E67C6"/>
    <w:rsid w:val="002E7434"/>
    <w:rsid w:val="002F0720"/>
    <w:rsid w:val="002F1D63"/>
    <w:rsid w:val="002F2A9C"/>
    <w:rsid w:val="002F2AA2"/>
    <w:rsid w:val="002F3086"/>
    <w:rsid w:val="002F3B83"/>
    <w:rsid w:val="002F46E8"/>
    <w:rsid w:val="002F485C"/>
    <w:rsid w:val="002F4CD8"/>
    <w:rsid w:val="002F6144"/>
    <w:rsid w:val="002F7AF9"/>
    <w:rsid w:val="003012D5"/>
    <w:rsid w:val="0030160B"/>
    <w:rsid w:val="003016EE"/>
    <w:rsid w:val="003025F3"/>
    <w:rsid w:val="003027E8"/>
    <w:rsid w:val="00303785"/>
    <w:rsid w:val="00303870"/>
    <w:rsid w:val="00303CA8"/>
    <w:rsid w:val="003048F9"/>
    <w:rsid w:val="003100AB"/>
    <w:rsid w:val="00311552"/>
    <w:rsid w:val="00314A10"/>
    <w:rsid w:val="00314FE4"/>
    <w:rsid w:val="00315FD4"/>
    <w:rsid w:val="00316FEF"/>
    <w:rsid w:val="00317F88"/>
    <w:rsid w:val="003202AF"/>
    <w:rsid w:val="00321649"/>
    <w:rsid w:val="00322D9C"/>
    <w:rsid w:val="0032581E"/>
    <w:rsid w:val="00327732"/>
    <w:rsid w:val="00327B27"/>
    <w:rsid w:val="00330034"/>
    <w:rsid w:val="00330376"/>
    <w:rsid w:val="00330734"/>
    <w:rsid w:val="00331276"/>
    <w:rsid w:val="00333A8E"/>
    <w:rsid w:val="0033435E"/>
    <w:rsid w:val="0033459D"/>
    <w:rsid w:val="00335904"/>
    <w:rsid w:val="003371EE"/>
    <w:rsid w:val="00343942"/>
    <w:rsid w:val="003448E0"/>
    <w:rsid w:val="003450B2"/>
    <w:rsid w:val="00345832"/>
    <w:rsid w:val="00346571"/>
    <w:rsid w:val="00347E37"/>
    <w:rsid w:val="00350272"/>
    <w:rsid w:val="00350437"/>
    <w:rsid w:val="0035066B"/>
    <w:rsid w:val="00350D95"/>
    <w:rsid w:val="0035184E"/>
    <w:rsid w:val="00351D22"/>
    <w:rsid w:val="00352747"/>
    <w:rsid w:val="00353A52"/>
    <w:rsid w:val="00355A33"/>
    <w:rsid w:val="003568F6"/>
    <w:rsid w:val="00357CEA"/>
    <w:rsid w:val="00357F22"/>
    <w:rsid w:val="00360F4F"/>
    <w:rsid w:val="0036250B"/>
    <w:rsid w:val="00364FB0"/>
    <w:rsid w:val="003651A4"/>
    <w:rsid w:val="003660D5"/>
    <w:rsid w:val="00366C7E"/>
    <w:rsid w:val="003708A4"/>
    <w:rsid w:val="0037103F"/>
    <w:rsid w:val="00371D3F"/>
    <w:rsid w:val="00372309"/>
    <w:rsid w:val="003732AA"/>
    <w:rsid w:val="003744A8"/>
    <w:rsid w:val="00376869"/>
    <w:rsid w:val="00376900"/>
    <w:rsid w:val="003771E5"/>
    <w:rsid w:val="00380EF7"/>
    <w:rsid w:val="003812F3"/>
    <w:rsid w:val="00381517"/>
    <w:rsid w:val="003815E6"/>
    <w:rsid w:val="00381FCC"/>
    <w:rsid w:val="003823E0"/>
    <w:rsid w:val="00383566"/>
    <w:rsid w:val="0038506E"/>
    <w:rsid w:val="00390DDF"/>
    <w:rsid w:val="003930E8"/>
    <w:rsid w:val="0039378D"/>
    <w:rsid w:val="00394461"/>
    <w:rsid w:val="003952CC"/>
    <w:rsid w:val="00395A40"/>
    <w:rsid w:val="00396346"/>
    <w:rsid w:val="00396763"/>
    <w:rsid w:val="00396E93"/>
    <w:rsid w:val="0039793D"/>
    <w:rsid w:val="00397F1B"/>
    <w:rsid w:val="003A0B27"/>
    <w:rsid w:val="003A16C7"/>
    <w:rsid w:val="003A1A6B"/>
    <w:rsid w:val="003A2057"/>
    <w:rsid w:val="003A3603"/>
    <w:rsid w:val="003A525D"/>
    <w:rsid w:val="003A60BC"/>
    <w:rsid w:val="003A6EA4"/>
    <w:rsid w:val="003A7517"/>
    <w:rsid w:val="003A78FF"/>
    <w:rsid w:val="003A7B90"/>
    <w:rsid w:val="003B0747"/>
    <w:rsid w:val="003B3CEE"/>
    <w:rsid w:val="003B62F6"/>
    <w:rsid w:val="003B67D6"/>
    <w:rsid w:val="003C26ED"/>
    <w:rsid w:val="003C40D8"/>
    <w:rsid w:val="003C41F3"/>
    <w:rsid w:val="003C54E8"/>
    <w:rsid w:val="003D099A"/>
    <w:rsid w:val="003D1E35"/>
    <w:rsid w:val="003D2658"/>
    <w:rsid w:val="003D2CC5"/>
    <w:rsid w:val="003D2D56"/>
    <w:rsid w:val="003D2E20"/>
    <w:rsid w:val="003D4128"/>
    <w:rsid w:val="003D4DDD"/>
    <w:rsid w:val="003D50FB"/>
    <w:rsid w:val="003D5BAD"/>
    <w:rsid w:val="003D6EB1"/>
    <w:rsid w:val="003D7C0F"/>
    <w:rsid w:val="003E0FFD"/>
    <w:rsid w:val="003E19BF"/>
    <w:rsid w:val="003E2C2D"/>
    <w:rsid w:val="003E3FDA"/>
    <w:rsid w:val="003E47E1"/>
    <w:rsid w:val="003E6151"/>
    <w:rsid w:val="003F0275"/>
    <w:rsid w:val="003F188B"/>
    <w:rsid w:val="003F397F"/>
    <w:rsid w:val="003F472F"/>
    <w:rsid w:val="003F4B48"/>
    <w:rsid w:val="00400881"/>
    <w:rsid w:val="004066E3"/>
    <w:rsid w:val="00407ECF"/>
    <w:rsid w:val="00410003"/>
    <w:rsid w:val="004124E0"/>
    <w:rsid w:val="00412749"/>
    <w:rsid w:val="00412F78"/>
    <w:rsid w:val="00413035"/>
    <w:rsid w:val="00413E3B"/>
    <w:rsid w:val="00415924"/>
    <w:rsid w:val="00416372"/>
    <w:rsid w:val="00420020"/>
    <w:rsid w:val="004207AE"/>
    <w:rsid w:val="00420C34"/>
    <w:rsid w:val="00421CA3"/>
    <w:rsid w:val="00422030"/>
    <w:rsid w:val="00422449"/>
    <w:rsid w:val="00424CCE"/>
    <w:rsid w:val="00425BA4"/>
    <w:rsid w:val="0042783B"/>
    <w:rsid w:val="00430343"/>
    <w:rsid w:val="0043145E"/>
    <w:rsid w:val="004318D9"/>
    <w:rsid w:val="00436C89"/>
    <w:rsid w:val="0044157E"/>
    <w:rsid w:val="00442176"/>
    <w:rsid w:val="0044335F"/>
    <w:rsid w:val="00443D00"/>
    <w:rsid w:val="00446D29"/>
    <w:rsid w:val="00447C34"/>
    <w:rsid w:val="004505D4"/>
    <w:rsid w:val="00450817"/>
    <w:rsid w:val="0045099B"/>
    <w:rsid w:val="00450EA8"/>
    <w:rsid w:val="004516E0"/>
    <w:rsid w:val="00451B51"/>
    <w:rsid w:val="00451E9E"/>
    <w:rsid w:val="004527DC"/>
    <w:rsid w:val="0045331F"/>
    <w:rsid w:val="00453D7A"/>
    <w:rsid w:val="00455EBD"/>
    <w:rsid w:val="00455FE3"/>
    <w:rsid w:val="004565CE"/>
    <w:rsid w:val="0045709B"/>
    <w:rsid w:val="00460721"/>
    <w:rsid w:val="0046348D"/>
    <w:rsid w:val="004664F5"/>
    <w:rsid w:val="00467DE6"/>
    <w:rsid w:val="0047017B"/>
    <w:rsid w:val="00474AA1"/>
    <w:rsid w:val="00474AA3"/>
    <w:rsid w:val="00475867"/>
    <w:rsid w:val="00476297"/>
    <w:rsid w:val="004808F0"/>
    <w:rsid w:val="004812F7"/>
    <w:rsid w:val="0048175C"/>
    <w:rsid w:val="00482B58"/>
    <w:rsid w:val="00483921"/>
    <w:rsid w:val="00484618"/>
    <w:rsid w:val="004878BC"/>
    <w:rsid w:val="00490480"/>
    <w:rsid w:val="00492C76"/>
    <w:rsid w:val="004A2579"/>
    <w:rsid w:val="004A5184"/>
    <w:rsid w:val="004A5F45"/>
    <w:rsid w:val="004A7286"/>
    <w:rsid w:val="004A7410"/>
    <w:rsid w:val="004B02B9"/>
    <w:rsid w:val="004B099A"/>
    <w:rsid w:val="004B11D1"/>
    <w:rsid w:val="004B56B3"/>
    <w:rsid w:val="004B6E43"/>
    <w:rsid w:val="004B7B8D"/>
    <w:rsid w:val="004C03FE"/>
    <w:rsid w:val="004C087F"/>
    <w:rsid w:val="004C2AB6"/>
    <w:rsid w:val="004C5743"/>
    <w:rsid w:val="004C599F"/>
    <w:rsid w:val="004C619C"/>
    <w:rsid w:val="004D011A"/>
    <w:rsid w:val="004D04F3"/>
    <w:rsid w:val="004D7D23"/>
    <w:rsid w:val="004D7FCD"/>
    <w:rsid w:val="004E2909"/>
    <w:rsid w:val="004E2EC4"/>
    <w:rsid w:val="004E38AF"/>
    <w:rsid w:val="004F3088"/>
    <w:rsid w:val="004F321B"/>
    <w:rsid w:val="004F336F"/>
    <w:rsid w:val="004F34AD"/>
    <w:rsid w:val="004F3A0B"/>
    <w:rsid w:val="004F6079"/>
    <w:rsid w:val="004F621E"/>
    <w:rsid w:val="004F7F16"/>
    <w:rsid w:val="004F7F21"/>
    <w:rsid w:val="00500CA2"/>
    <w:rsid w:val="00501386"/>
    <w:rsid w:val="00503C73"/>
    <w:rsid w:val="00503C92"/>
    <w:rsid w:val="00503F26"/>
    <w:rsid w:val="005077FE"/>
    <w:rsid w:val="005078A7"/>
    <w:rsid w:val="005127C1"/>
    <w:rsid w:val="00512D84"/>
    <w:rsid w:val="00513BDB"/>
    <w:rsid w:val="00520A77"/>
    <w:rsid w:val="00524F81"/>
    <w:rsid w:val="00526BC9"/>
    <w:rsid w:val="00527419"/>
    <w:rsid w:val="00533DBA"/>
    <w:rsid w:val="00534645"/>
    <w:rsid w:val="00537A9F"/>
    <w:rsid w:val="005410DD"/>
    <w:rsid w:val="00541CBC"/>
    <w:rsid w:val="005429EA"/>
    <w:rsid w:val="00545289"/>
    <w:rsid w:val="0054536D"/>
    <w:rsid w:val="00546218"/>
    <w:rsid w:val="00550EF0"/>
    <w:rsid w:val="00551363"/>
    <w:rsid w:val="005514A7"/>
    <w:rsid w:val="00551927"/>
    <w:rsid w:val="0055425C"/>
    <w:rsid w:val="0055549F"/>
    <w:rsid w:val="00556A7D"/>
    <w:rsid w:val="005579A7"/>
    <w:rsid w:val="00560777"/>
    <w:rsid w:val="00561383"/>
    <w:rsid w:val="005617E5"/>
    <w:rsid w:val="00561855"/>
    <w:rsid w:val="005658E6"/>
    <w:rsid w:val="00567AF1"/>
    <w:rsid w:val="00570272"/>
    <w:rsid w:val="0057090F"/>
    <w:rsid w:val="005720E9"/>
    <w:rsid w:val="00572E44"/>
    <w:rsid w:val="00573535"/>
    <w:rsid w:val="00575B0B"/>
    <w:rsid w:val="00575BA6"/>
    <w:rsid w:val="00575D68"/>
    <w:rsid w:val="005760C5"/>
    <w:rsid w:val="00580A21"/>
    <w:rsid w:val="00581000"/>
    <w:rsid w:val="005832A5"/>
    <w:rsid w:val="00585A1B"/>
    <w:rsid w:val="0059024C"/>
    <w:rsid w:val="00591785"/>
    <w:rsid w:val="00591B06"/>
    <w:rsid w:val="00594CF4"/>
    <w:rsid w:val="00594D76"/>
    <w:rsid w:val="005A1235"/>
    <w:rsid w:val="005A1E7D"/>
    <w:rsid w:val="005A3E7D"/>
    <w:rsid w:val="005B0AF2"/>
    <w:rsid w:val="005B105B"/>
    <w:rsid w:val="005B61CF"/>
    <w:rsid w:val="005B75A1"/>
    <w:rsid w:val="005B7EFD"/>
    <w:rsid w:val="005C1524"/>
    <w:rsid w:val="005C470E"/>
    <w:rsid w:val="005C4C7A"/>
    <w:rsid w:val="005C4F28"/>
    <w:rsid w:val="005D1555"/>
    <w:rsid w:val="005D1F07"/>
    <w:rsid w:val="005D37AE"/>
    <w:rsid w:val="005D4940"/>
    <w:rsid w:val="005D4FE7"/>
    <w:rsid w:val="005D53A1"/>
    <w:rsid w:val="005D5A6A"/>
    <w:rsid w:val="005D5BFB"/>
    <w:rsid w:val="005D6715"/>
    <w:rsid w:val="005D67A5"/>
    <w:rsid w:val="005D773A"/>
    <w:rsid w:val="005D7DF2"/>
    <w:rsid w:val="005E0B3B"/>
    <w:rsid w:val="005E4185"/>
    <w:rsid w:val="005E4A9C"/>
    <w:rsid w:val="005E535F"/>
    <w:rsid w:val="005E7021"/>
    <w:rsid w:val="005F0189"/>
    <w:rsid w:val="005F2489"/>
    <w:rsid w:val="005F28CF"/>
    <w:rsid w:val="005F3B6B"/>
    <w:rsid w:val="005F4845"/>
    <w:rsid w:val="005F4A24"/>
    <w:rsid w:val="0060106A"/>
    <w:rsid w:val="0060270A"/>
    <w:rsid w:val="006038C4"/>
    <w:rsid w:val="00603B62"/>
    <w:rsid w:val="00603ED9"/>
    <w:rsid w:val="006046A9"/>
    <w:rsid w:val="006048DA"/>
    <w:rsid w:val="00611D44"/>
    <w:rsid w:val="00613C73"/>
    <w:rsid w:val="0061439C"/>
    <w:rsid w:val="00614533"/>
    <w:rsid w:val="00614FE3"/>
    <w:rsid w:val="0061592F"/>
    <w:rsid w:val="00615E65"/>
    <w:rsid w:val="00617796"/>
    <w:rsid w:val="00620B5D"/>
    <w:rsid w:val="00620E45"/>
    <w:rsid w:val="0062114E"/>
    <w:rsid w:val="006224AD"/>
    <w:rsid w:val="00624091"/>
    <w:rsid w:val="00624B48"/>
    <w:rsid w:val="00625AFD"/>
    <w:rsid w:val="00625D90"/>
    <w:rsid w:val="00626516"/>
    <w:rsid w:val="006273A6"/>
    <w:rsid w:val="00631D6A"/>
    <w:rsid w:val="006321DF"/>
    <w:rsid w:val="00632751"/>
    <w:rsid w:val="006362C9"/>
    <w:rsid w:val="0063643E"/>
    <w:rsid w:val="00637974"/>
    <w:rsid w:val="006411ED"/>
    <w:rsid w:val="00641985"/>
    <w:rsid w:val="00641D17"/>
    <w:rsid w:val="006428BD"/>
    <w:rsid w:val="006433EF"/>
    <w:rsid w:val="00644730"/>
    <w:rsid w:val="00646F7B"/>
    <w:rsid w:val="006513DA"/>
    <w:rsid w:val="0065335D"/>
    <w:rsid w:val="00653C1B"/>
    <w:rsid w:val="00654244"/>
    <w:rsid w:val="00654500"/>
    <w:rsid w:val="0065502C"/>
    <w:rsid w:val="00657D6F"/>
    <w:rsid w:val="0066025A"/>
    <w:rsid w:val="00662AEF"/>
    <w:rsid w:val="0066305C"/>
    <w:rsid w:val="00663180"/>
    <w:rsid w:val="006639BF"/>
    <w:rsid w:val="006656D8"/>
    <w:rsid w:val="00670E6F"/>
    <w:rsid w:val="0067141D"/>
    <w:rsid w:val="006759C3"/>
    <w:rsid w:val="006800A6"/>
    <w:rsid w:val="00680334"/>
    <w:rsid w:val="00681959"/>
    <w:rsid w:val="0068258B"/>
    <w:rsid w:val="006837F3"/>
    <w:rsid w:val="00683AC8"/>
    <w:rsid w:val="00685A87"/>
    <w:rsid w:val="00685B45"/>
    <w:rsid w:val="006867E3"/>
    <w:rsid w:val="0069036C"/>
    <w:rsid w:val="00691DB2"/>
    <w:rsid w:val="006926D6"/>
    <w:rsid w:val="0069354B"/>
    <w:rsid w:val="0069473B"/>
    <w:rsid w:val="00695589"/>
    <w:rsid w:val="006977F0"/>
    <w:rsid w:val="006A6CC0"/>
    <w:rsid w:val="006A7757"/>
    <w:rsid w:val="006A7C05"/>
    <w:rsid w:val="006B077D"/>
    <w:rsid w:val="006B1C6E"/>
    <w:rsid w:val="006B2925"/>
    <w:rsid w:val="006B2DFD"/>
    <w:rsid w:val="006B399C"/>
    <w:rsid w:val="006B6030"/>
    <w:rsid w:val="006B6C65"/>
    <w:rsid w:val="006B6DFB"/>
    <w:rsid w:val="006B7727"/>
    <w:rsid w:val="006C7694"/>
    <w:rsid w:val="006D7659"/>
    <w:rsid w:val="006E1FEF"/>
    <w:rsid w:val="006E25EE"/>
    <w:rsid w:val="006E5CB0"/>
    <w:rsid w:val="006E6492"/>
    <w:rsid w:val="006E6D59"/>
    <w:rsid w:val="006F4B6B"/>
    <w:rsid w:val="006F4D83"/>
    <w:rsid w:val="006F6814"/>
    <w:rsid w:val="006F6D0A"/>
    <w:rsid w:val="0070142F"/>
    <w:rsid w:val="00702711"/>
    <w:rsid w:val="00702CBF"/>
    <w:rsid w:val="00703F57"/>
    <w:rsid w:val="00705114"/>
    <w:rsid w:val="00705B53"/>
    <w:rsid w:val="00712A45"/>
    <w:rsid w:val="00712D39"/>
    <w:rsid w:val="00720FA3"/>
    <w:rsid w:val="007220F5"/>
    <w:rsid w:val="00722ED7"/>
    <w:rsid w:val="00724C14"/>
    <w:rsid w:val="00725EEF"/>
    <w:rsid w:val="00726C1F"/>
    <w:rsid w:val="00731264"/>
    <w:rsid w:val="00732FCA"/>
    <w:rsid w:val="00734832"/>
    <w:rsid w:val="00736B92"/>
    <w:rsid w:val="00741270"/>
    <w:rsid w:val="0074266E"/>
    <w:rsid w:val="007437F9"/>
    <w:rsid w:val="00745BEB"/>
    <w:rsid w:val="007509BE"/>
    <w:rsid w:val="007513B3"/>
    <w:rsid w:val="00751DDB"/>
    <w:rsid w:val="00751E2E"/>
    <w:rsid w:val="00751F4F"/>
    <w:rsid w:val="00753C46"/>
    <w:rsid w:val="00754E75"/>
    <w:rsid w:val="007577EA"/>
    <w:rsid w:val="00762D30"/>
    <w:rsid w:val="00763657"/>
    <w:rsid w:val="00770981"/>
    <w:rsid w:val="007725CB"/>
    <w:rsid w:val="0077288D"/>
    <w:rsid w:val="00772CAC"/>
    <w:rsid w:val="007746DB"/>
    <w:rsid w:val="00775C9B"/>
    <w:rsid w:val="00777524"/>
    <w:rsid w:val="00781F8D"/>
    <w:rsid w:val="0078281D"/>
    <w:rsid w:val="00783C39"/>
    <w:rsid w:val="00790385"/>
    <w:rsid w:val="0079190F"/>
    <w:rsid w:val="00792D0C"/>
    <w:rsid w:val="00793788"/>
    <w:rsid w:val="00794D42"/>
    <w:rsid w:val="007A088A"/>
    <w:rsid w:val="007A0DB2"/>
    <w:rsid w:val="007A1AEB"/>
    <w:rsid w:val="007A4B96"/>
    <w:rsid w:val="007B0414"/>
    <w:rsid w:val="007B0F4E"/>
    <w:rsid w:val="007B41B6"/>
    <w:rsid w:val="007B534F"/>
    <w:rsid w:val="007B5BDC"/>
    <w:rsid w:val="007B63D6"/>
    <w:rsid w:val="007C0311"/>
    <w:rsid w:val="007C07D3"/>
    <w:rsid w:val="007C1E43"/>
    <w:rsid w:val="007C1FC3"/>
    <w:rsid w:val="007C5171"/>
    <w:rsid w:val="007C614D"/>
    <w:rsid w:val="007C639A"/>
    <w:rsid w:val="007C6580"/>
    <w:rsid w:val="007E13C0"/>
    <w:rsid w:val="007E1A66"/>
    <w:rsid w:val="007E2131"/>
    <w:rsid w:val="007E2CD0"/>
    <w:rsid w:val="007E3FC4"/>
    <w:rsid w:val="007E4E56"/>
    <w:rsid w:val="007E57F3"/>
    <w:rsid w:val="007E6590"/>
    <w:rsid w:val="007E74CC"/>
    <w:rsid w:val="007F0546"/>
    <w:rsid w:val="007F2925"/>
    <w:rsid w:val="007F3244"/>
    <w:rsid w:val="007F4725"/>
    <w:rsid w:val="007F575F"/>
    <w:rsid w:val="007F59D2"/>
    <w:rsid w:val="008016E6"/>
    <w:rsid w:val="00803053"/>
    <w:rsid w:val="00807056"/>
    <w:rsid w:val="008074FE"/>
    <w:rsid w:val="008079C1"/>
    <w:rsid w:val="00807A8D"/>
    <w:rsid w:val="00807EC6"/>
    <w:rsid w:val="00813608"/>
    <w:rsid w:val="00813963"/>
    <w:rsid w:val="0081477B"/>
    <w:rsid w:val="008172E4"/>
    <w:rsid w:val="00817C37"/>
    <w:rsid w:val="00817F42"/>
    <w:rsid w:val="00820986"/>
    <w:rsid w:val="00820E16"/>
    <w:rsid w:val="00821199"/>
    <w:rsid w:val="00821572"/>
    <w:rsid w:val="008242AA"/>
    <w:rsid w:val="00824C02"/>
    <w:rsid w:val="00825A23"/>
    <w:rsid w:val="008324EB"/>
    <w:rsid w:val="008329FF"/>
    <w:rsid w:val="00832E1B"/>
    <w:rsid w:val="00836062"/>
    <w:rsid w:val="00841998"/>
    <w:rsid w:val="00842E2E"/>
    <w:rsid w:val="00843EEE"/>
    <w:rsid w:val="0084487A"/>
    <w:rsid w:val="00844D2A"/>
    <w:rsid w:val="00845EC9"/>
    <w:rsid w:val="0084652C"/>
    <w:rsid w:val="00847082"/>
    <w:rsid w:val="00847962"/>
    <w:rsid w:val="00847C7E"/>
    <w:rsid w:val="00851D87"/>
    <w:rsid w:val="00852DFB"/>
    <w:rsid w:val="008555F1"/>
    <w:rsid w:val="008666CC"/>
    <w:rsid w:val="00867992"/>
    <w:rsid w:val="0087096C"/>
    <w:rsid w:val="00873040"/>
    <w:rsid w:val="008730AA"/>
    <w:rsid w:val="00873337"/>
    <w:rsid w:val="008737EC"/>
    <w:rsid w:val="008739A6"/>
    <w:rsid w:val="00874C4B"/>
    <w:rsid w:val="00876131"/>
    <w:rsid w:val="00876459"/>
    <w:rsid w:val="00877184"/>
    <w:rsid w:val="00877E3E"/>
    <w:rsid w:val="00877F1F"/>
    <w:rsid w:val="008858E1"/>
    <w:rsid w:val="0088637B"/>
    <w:rsid w:val="00886C38"/>
    <w:rsid w:val="008872E8"/>
    <w:rsid w:val="00887412"/>
    <w:rsid w:val="00887AF3"/>
    <w:rsid w:val="008925A4"/>
    <w:rsid w:val="00893F6E"/>
    <w:rsid w:val="008943EF"/>
    <w:rsid w:val="008947ED"/>
    <w:rsid w:val="00897738"/>
    <w:rsid w:val="008A0035"/>
    <w:rsid w:val="008A1393"/>
    <w:rsid w:val="008A3B70"/>
    <w:rsid w:val="008A4326"/>
    <w:rsid w:val="008A4510"/>
    <w:rsid w:val="008A4F7E"/>
    <w:rsid w:val="008A5A88"/>
    <w:rsid w:val="008A5F44"/>
    <w:rsid w:val="008A69E7"/>
    <w:rsid w:val="008B1CC5"/>
    <w:rsid w:val="008B201B"/>
    <w:rsid w:val="008B6044"/>
    <w:rsid w:val="008B64C7"/>
    <w:rsid w:val="008B66DA"/>
    <w:rsid w:val="008B6B4C"/>
    <w:rsid w:val="008B7128"/>
    <w:rsid w:val="008C1119"/>
    <w:rsid w:val="008C31EB"/>
    <w:rsid w:val="008C4C70"/>
    <w:rsid w:val="008C6C78"/>
    <w:rsid w:val="008C795F"/>
    <w:rsid w:val="008D1F05"/>
    <w:rsid w:val="008D2307"/>
    <w:rsid w:val="008D3605"/>
    <w:rsid w:val="008E1116"/>
    <w:rsid w:val="008E2723"/>
    <w:rsid w:val="008E3527"/>
    <w:rsid w:val="008E50D7"/>
    <w:rsid w:val="008E6238"/>
    <w:rsid w:val="008E722B"/>
    <w:rsid w:val="008E74A8"/>
    <w:rsid w:val="008F0F92"/>
    <w:rsid w:val="008F4928"/>
    <w:rsid w:val="008F510A"/>
    <w:rsid w:val="008F76FF"/>
    <w:rsid w:val="00900112"/>
    <w:rsid w:val="00901F17"/>
    <w:rsid w:val="00902D6D"/>
    <w:rsid w:val="00904FF0"/>
    <w:rsid w:val="00906080"/>
    <w:rsid w:val="009122C0"/>
    <w:rsid w:val="009124A4"/>
    <w:rsid w:val="00913909"/>
    <w:rsid w:val="00913E77"/>
    <w:rsid w:val="0091573A"/>
    <w:rsid w:val="009167EF"/>
    <w:rsid w:val="00917071"/>
    <w:rsid w:val="009170CC"/>
    <w:rsid w:val="009218E9"/>
    <w:rsid w:val="009238EA"/>
    <w:rsid w:val="009268E0"/>
    <w:rsid w:val="00930A4F"/>
    <w:rsid w:val="0093166A"/>
    <w:rsid w:val="00931681"/>
    <w:rsid w:val="00931B0E"/>
    <w:rsid w:val="00932EEE"/>
    <w:rsid w:val="0093557D"/>
    <w:rsid w:val="00935CB6"/>
    <w:rsid w:val="009375AB"/>
    <w:rsid w:val="009405C5"/>
    <w:rsid w:val="00941CDE"/>
    <w:rsid w:val="009425EB"/>
    <w:rsid w:val="009434AD"/>
    <w:rsid w:val="00943DB7"/>
    <w:rsid w:val="00943F9D"/>
    <w:rsid w:val="00946697"/>
    <w:rsid w:val="00946CAD"/>
    <w:rsid w:val="00946F14"/>
    <w:rsid w:val="009477AF"/>
    <w:rsid w:val="009479B3"/>
    <w:rsid w:val="0095165C"/>
    <w:rsid w:val="00951D77"/>
    <w:rsid w:val="0095205D"/>
    <w:rsid w:val="00956928"/>
    <w:rsid w:val="0095710E"/>
    <w:rsid w:val="0095711C"/>
    <w:rsid w:val="0095729E"/>
    <w:rsid w:val="009572C0"/>
    <w:rsid w:val="00961D16"/>
    <w:rsid w:val="00961E3F"/>
    <w:rsid w:val="009620C3"/>
    <w:rsid w:val="00963D18"/>
    <w:rsid w:val="009641F2"/>
    <w:rsid w:val="00964820"/>
    <w:rsid w:val="009651A8"/>
    <w:rsid w:val="00967047"/>
    <w:rsid w:val="00970880"/>
    <w:rsid w:val="009722C2"/>
    <w:rsid w:val="0097527F"/>
    <w:rsid w:val="009755CC"/>
    <w:rsid w:val="00975C36"/>
    <w:rsid w:val="00975E24"/>
    <w:rsid w:val="009817C3"/>
    <w:rsid w:val="0098254E"/>
    <w:rsid w:val="009826AF"/>
    <w:rsid w:val="009854BB"/>
    <w:rsid w:val="009901B2"/>
    <w:rsid w:val="009901FE"/>
    <w:rsid w:val="00992ACB"/>
    <w:rsid w:val="0099313A"/>
    <w:rsid w:val="009931E7"/>
    <w:rsid w:val="009968F5"/>
    <w:rsid w:val="009A0041"/>
    <w:rsid w:val="009A0638"/>
    <w:rsid w:val="009A157F"/>
    <w:rsid w:val="009A5966"/>
    <w:rsid w:val="009B0B0D"/>
    <w:rsid w:val="009B3B89"/>
    <w:rsid w:val="009B3DDD"/>
    <w:rsid w:val="009B46A9"/>
    <w:rsid w:val="009B51DF"/>
    <w:rsid w:val="009B5BBD"/>
    <w:rsid w:val="009C172B"/>
    <w:rsid w:val="009C17F7"/>
    <w:rsid w:val="009C1C72"/>
    <w:rsid w:val="009C20E5"/>
    <w:rsid w:val="009C2C0E"/>
    <w:rsid w:val="009D16EC"/>
    <w:rsid w:val="009D2492"/>
    <w:rsid w:val="009D273F"/>
    <w:rsid w:val="009D4FD1"/>
    <w:rsid w:val="009D50AA"/>
    <w:rsid w:val="009E06CE"/>
    <w:rsid w:val="009E3685"/>
    <w:rsid w:val="009E43A5"/>
    <w:rsid w:val="009E4D68"/>
    <w:rsid w:val="009E5412"/>
    <w:rsid w:val="009E58B8"/>
    <w:rsid w:val="009E6C4B"/>
    <w:rsid w:val="009F28C5"/>
    <w:rsid w:val="009F31FD"/>
    <w:rsid w:val="009F3556"/>
    <w:rsid w:val="00A00242"/>
    <w:rsid w:val="00A01287"/>
    <w:rsid w:val="00A01714"/>
    <w:rsid w:val="00A030DF"/>
    <w:rsid w:val="00A0437C"/>
    <w:rsid w:val="00A05B4B"/>
    <w:rsid w:val="00A0695F"/>
    <w:rsid w:val="00A079FC"/>
    <w:rsid w:val="00A1003F"/>
    <w:rsid w:val="00A10F96"/>
    <w:rsid w:val="00A13409"/>
    <w:rsid w:val="00A13C33"/>
    <w:rsid w:val="00A154C1"/>
    <w:rsid w:val="00A1736A"/>
    <w:rsid w:val="00A20379"/>
    <w:rsid w:val="00A20FDA"/>
    <w:rsid w:val="00A21188"/>
    <w:rsid w:val="00A25ECA"/>
    <w:rsid w:val="00A2616C"/>
    <w:rsid w:val="00A2646F"/>
    <w:rsid w:val="00A265AC"/>
    <w:rsid w:val="00A274BF"/>
    <w:rsid w:val="00A31A5E"/>
    <w:rsid w:val="00A31DFA"/>
    <w:rsid w:val="00A33569"/>
    <w:rsid w:val="00A3757E"/>
    <w:rsid w:val="00A37918"/>
    <w:rsid w:val="00A37EEF"/>
    <w:rsid w:val="00A4534B"/>
    <w:rsid w:val="00A47CD5"/>
    <w:rsid w:val="00A47E19"/>
    <w:rsid w:val="00A47F64"/>
    <w:rsid w:val="00A50BD6"/>
    <w:rsid w:val="00A52641"/>
    <w:rsid w:val="00A60274"/>
    <w:rsid w:val="00A607AE"/>
    <w:rsid w:val="00A61122"/>
    <w:rsid w:val="00A66F45"/>
    <w:rsid w:val="00A67895"/>
    <w:rsid w:val="00A7025E"/>
    <w:rsid w:val="00A724F4"/>
    <w:rsid w:val="00A73088"/>
    <w:rsid w:val="00A74116"/>
    <w:rsid w:val="00A74F87"/>
    <w:rsid w:val="00A75099"/>
    <w:rsid w:val="00A751C0"/>
    <w:rsid w:val="00A76899"/>
    <w:rsid w:val="00A76C29"/>
    <w:rsid w:val="00A80051"/>
    <w:rsid w:val="00A801CC"/>
    <w:rsid w:val="00A82FFE"/>
    <w:rsid w:val="00A83BBE"/>
    <w:rsid w:val="00A84579"/>
    <w:rsid w:val="00A867ED"/>
    <w:rsid w:val="00A92FD3"/>
    <w:rsid w:val="00A93659"/>
    <w:rsid w:val="00A93748"/>
    <w:rsid w:val="00A9512A"/>
    <w:rsid w:val="00A95249"/>
    <w:rsid w:val="00A95302"/>
    <w:rsid w:val="00A953B9"/>
    <w:rsid w:val="00A97C5B"/>
    <w:rsid w:val="00AA1042"/>
    <w:rsid w:val="00AA116E"/>
    <w:rsid w:val="00AA2715"/>
    <w:rsid w:val="00AA3CBC"/>
    <w:rsid w:val="00AA4002"/>
    <w:rsid w:val="00AA4C2A"/>
    <w:rsid w:val="00AA5BBC"/>
    <w:rsid w:val="00AB0533"/>
    <w:rsid w:val="00AB0A8C"/>
    <w:rsid w:val="00AB0B9A"/>
    <w:rsid w:val="00AB1D1C"/>
    <w:rsid w:val="00AB3107"/>
    <w:rsid w:val="00AB7BE5"/>
    <w:rsid w:val="00AC03EC"/>
    <w:rsid w:val="00AC4D22"/>
    <w:rsid w:val="00AC54A9"/>
    <w:rsid w:val="00AC5D0C"/>
    <w:rsid w:val="00AD13F9"/>
    <w:rsid w:val="00AD2B16"/>
    <w:rsid w:val="00AD5FE8"/>
    <w:rsid w:val="00AD61A6"/>
    <w:rsid w:val="00AD70E0"/>
    <w:rsid w:val="00AE01E3"/>
    <w:rsid w:val="00AE1CDF"/>
    <w:rsid w:val="00AE40EF"/>
    <w:rsid w:val="00AE7524"/>
    <w:rsid w:val="00AE75FD"/>
    <w:rsid w:val="00AE799C"/>
    <w:rsid w:val="00AF04C8"/>
    <w:rsid w:val="00AF262B"/>
    <w:rsid w:val="00AF3D34"/>
    <w:rsid w:val="00AF6063"/>
    <w:rsid w:val="00AF67B3"/>
    <w:rsid w:val="00AF6F4C"/>
    <w:rsid w:val="00AF7173"/>
    <w:rsid w:val="00B016D4"/>
    <w:rsid w:val="00B0202A"/>
    <w:rsid w:val="00B047F1"/>
    <w:rsid w:val="00B056F3"/>
    <w:rsid w:val="00B1192B"/>
    <w:rsid w:val="00B129B2"/>
    <w:rsid w:val="00B166E4"/>
    <w:rsid w:val="00B17654"/>
    <w:rsid w:val="00B21025"/>
    <w:rsid w:val="00B2166B"/>
    <w:rsid w:val="00B21809"/>
    <w:rsid w:val="00B21E3D"/>
    <w:rsid w:val="00B22BE9"/>
    <w:rsid w:val="00B24D78"/>
    <w:rsid w:val="00B252A3"/>
    <w:rsid w:val="00B33956"/>
    <w:rsid w:val="00B34891"/>
    <w:rsid w:val="00B354CF"/>
    <w:rsid w:val="00B41465"/>
    <w:rsid w:val="00B44A55"/>
    <w:rsid w:val="00B452A6"/>
    <w:rsid w:val="00B47D27"/>
    <w:rsid w:val="00B505E5"/>
    <w:rsid w:val="00B51E5C"/>
    <w:rsid w:val="00B52234"/>
    <w:rsid w:val="00B5227C"/>
    <w:rsid w:val="00B52476"/>
    <w:rsid w:val="00B557CE"/>
    <w:rsid w:val="00B56C7F"/>
    <w:rsid w:val="00B56DA3"/>
    <w:rsid w:val="00B6201C"/>
    <w:rsid w:val="00B646DA"/>
    <w:rsid w:val="00B64F09"/>
    <w:rsid w:val="00B65D12"/>
    <w:rsid w:val="00B66AA5"/>
    <w:rsid w:val="00B67B21"/>
    <w:rsid w:val="00B70D02"/>
    <w:rsid w:val="00B7125B"/>
    <w:rsid w:val="00B7132C"/>
    <w:rsid w:val="00B720D5"/>
    <w:rsid w:val="00B751B4"/>
    <w:rsid w:val="00B7612B"/>
    <w:rsid w:val="00B762BE"/>
    <w:rsid w:val="00B76B8F"/>
    <w:rsid w:val="00B775B9"/>
    <w:rsid w:val="00B81BD0"/>
    <w:rsid w:val="00B85A2A"/>
    <w:rsid w:val="00B8626F"/>
    <w:rsid w:val="00B86994"/>
    <w:rsid w:val="00B87BC5"/>
    <w:rsid w:val="00B90D8F"/>
    <w:rsid w:val="00B90DD0"/>
    <w:rsid w:val="00B91BD7"/>
    <w:rsid w:val="00B91F20"/>
    <w:rsid w:val="00B94F52"/>
    <w:rsid w:val="00B95CFE"/>
    <w:rsid w:val="00B96719"/>
    <w:rsid w:val="00B9769A"/>
    <w:rsid w:val="00BA0028"/>
    <w:rsid w:val="00BA0D3A"/>
    <w:rsid w:val="00BA323F"/>
    <w:rsid w:val="00BA5BF6"/>
    <w:rsid w:val="00BA612A"/>
    <w:rsid w:val="00BA6567"/>
    <w:rsid w:val="00BA76C8"/>
    <w:rsid w:val="00BA7FB8"/>
    <w:rsid w:val="00BB09F8"/>
    <w:rsid w:val="00BB1003"/>
    <w:rsid w:val="00BB1229"/>
    <w:rsid w:val="00BB3D12"/>
    <w:rsid w:val="00BB6379"/>
    <w:rsid w:val="00BB6676"/>
    <w:rsid w:val="00BB6EB6"/>
    <w:rsid w:val="00BB7A9B"/>
    <w:rsid w:val="00BC0677"/>
    <w:rsid w:val="00BC1DF5"/>
    <w:rsid w:val="00BC2D97"/>
    <w:rsid w:val="00BC4B78"/>
    <w:rsid w:val="00BC59AF"/>
    <w:rsid w:val="00BD00D3"/>
    <w:rsid w:val="00BD01AD"/>
    <w:rsid w:val="00BD3693"/>
    <w:rsid w:val="00BD3BB2"/>
    <w:rsid w:val="00BD6733"/>
    <w:rsid w:val="00BD75B8"/>
    <w:rsid w:val="00BE00A2"/>
    <w:rsid w:val="00BE06C1"/>
    <w:rsid w:val="00BE40F6"/>
    <w:rsid w:val="00BE588C"/>
    <w:rsid w:val="00BF0502"/>
    <w:rsid w:val="00BF1C06"/>
    <w:rsid w:val="00BF2063"/>
    <w:rsid w:val="00BF312F"/>
    <w:rsid w:val="00BF3590"/>
    <w:rsid w:val="00BF5115"/>
    <w:rsid w:val="00BF6D4B"/>
    <w:rsid w:val="00BF7F68"/>
    <w:rsid w:val="00C01D90"/>
    <w:rsid w:val="00C07D73"/>
    <w:rsid w:val="00C126B3"/>
    <w:rsid w:val="00C13F7F"/>
    <w:rsid w:val="00C145A9"/>
    <w:rsid w:val="00C14D68"/>
    <w:rsid w:val="00C15348"/>
    <w:rsid w:val="00C21AE6"/>
    <w:rsid w:val="00C21C9D"/>
    <w:rsid w:val="00C21EA8"/>
    <w:rsid w:val="00C23635"/>
    <w:rsid w:val="00C23803"/>
    <w:rsid w:val="00C24B94"/>
    <w:rsid w:val="00C26865"/>
    <w:rsid w:val="00C27204"/>
    <w:rsid w:val="00C30A5F"/>
    <w:rsid w:val="00C30F89"/>
    <w:rsid w:val="00C328C6"/>
    <w:rsid w:val="00C34D6E"/>
    <w:rsid w:val="00C41273"/>
    <w:rsid w:val="00C4145A"/>
    <w:rsid w:val="00C41767"/>
    <w:rsid w:val="00C500C8"/>
    <w:rsid w:val="00C50156"/>
    <w:rsid w:val="00C504AE"/>
    <w:rsid w:val="00C50B0B"/>
    <w:rsid w:val="00C50E36"/>
    <w:rsid w:val="00C51C84"/>
    <w:rsid w:val="00C523F1"/>
    <w:rsid w:val="00C529B5"/>
    <w:rsid w:val="00C541CE"/>
    <w:rsid w:val="00C54217"/>
    <w:rsid w:val="00C544AF"/>
    <w:rsid w:val="00C55A86"/>
    <w:rsid w:val="00C55F80"/>
    <w:rsid w:val="00C60C95"/>
    <w:rsid w:val="00C61211"/>
    <w:rsid w:val="00C6335D"/>
    <w:rsid w:val="00C71B84"/>
    <w:rsid w:val="00C739A1"/>
    <w:rsid w:val="00C73A5D"/>
    <w:rsid w:val="00C76207"/>
    <w:rsid w:val="00C76405"/>
    <w:rsid w:val="00C76696"/>
    <w:rsid w:val="00C81D1D"/>
    <w:rsid w:val="00C82AA5"/>
    <w:rsid w:val="00C8368F"/>
    <w:rsid w:val="00C83964"/>
    <w:rsid w:val="00C84587"/>
    <w:rsid w:val="00C84AEC"/>
    <w:rsid w:val="00C9077D"/>
    <w:rsid w:val="00C914A3"/>
    <w:rsid w:val="00CA2B5F"/>
    <w:rsid w:val="00CA4A47"/>
    <w:rsid w:val="00CA627B"/>
    <w:rsid w:val="00CA7A50"/>
    <w:rsid w:val="00CB08F5"/>
    <w:rsid w:val="00CB12AE"/>
    <w:rsid w:val="00CB1778"/>
    <w:rsid w:val="00CB1B8E"/>
    <w:rsid w:val="00CB3384"/>
    <w:rsid w:val="00CC26D9"/>
    <w:rsid w:val="00CC3217"/>
    <w:rsid w:val="00CC3729"/>
    <w:rsid w:val="00CC37D6"/>
    <w:rsid w:val="00CC4AF7"/>
    <w:rsid w:val="00CC5122"/>
    <w:rsid w:val="00CC5AA0"/>
    <w:rsid w:val="00CC5C36"/>
    <w:rsid w:val="00CD25F5"/>
    <w:rsid w:val="00CD3066"/>
    <w:rsid w:val="00CD592F"/>
    <w:rsid w:val="00CD7026"/>
    <w:rsid w:val="00CD7C72"/>
    <w:rsid w:val="00CE1195"/>
    <w:rsid w:val="00CE1830"/>
    <w:rsid w:val="00CE22EC"/>
    <w:rsid w:val="00CE2FAB"/>
    <w:rsid w:val="00CE4158"/>
    <w:rsid w:val="00CE45B9"/>
    <w:rsid w:val="00CE6642"/>
    <w:rsid w:val="00CE6D40"/>
    <w:rsid w:val="00CF0005"/>
    <w:rsid w:val="00CF1A29"/>
    <w:rsid w:val="00CF2976"/>
    <w:rsid w:val="00CF4DCE"/>
    <w:rsid w:val="00CF60C1"/>
    <w:rsid w:val="00CF74D5"/>
    <w:rsid w:val="00D00278"/>
    <w:rsid w:val="00D02587"/>
    <w:rsid w:val="00D032EA"/>
    <w:rsid w:val="00D035C1"/>
    <w:rsid w:val="00D067F5"/>
    <w:rsid w:val="00D07394"/>
    <w:rsid w:val="00D11193"/>
    <w:rsid w:val="00D123A7"/>
    <w:rsid w:val="00D13D0C"/>
    <w:rsid w:val="00D16A75"/>
    <w:rsid w:val="00D17CCC"/>
    <w:rsid w:val="00D20922"/>
    <w:rsid w:val="00D218EE"/>
    <w:rsid w:val="00D232F7"/>
    <w:rsid w:val="00D25B43"/>
    <w:rsid w:val="00D25FB8"/>
    <w:rsid w:val="00D30AC5"/>
    <w:rsid w:val="00D30C9D"/>
    <w:rsid w:val="00D3187C"/>
    <w:rsid w:val="00D3322C"/>
    <w:rsid w:val="00D34152"/>
    <w:rsid w:val="00D350D4"/>
    <w:rsid w:val="00D36378"/>
    <w:rsid w:val="00D41745"/>
    <w:rsid w:val="00D424DD"/>
    <w:rsid w:val="00D44CD4"/>
    <w:rsid w:val="00D47417"/>
    <w:rsid w:val="00D478D1"/>
    <w:rsid w:val="00D507E5"/>
    <w:rsid w:val="00D527DD"/>
    <w:rsid w:val="00D52818"/>
    <w:rsid w:val="00D5376E"/>
    <w:rsid w:val="00D5520C"/>
    <w:rsid w:val="00D55A22"/>
    <w:rsid w:val="00D61A63"/>
    <w:rsid w:val="00D62BF4"/>
    <w:rsid w:val="00D62E67"/>
    <w:rsid w:val="00D640BE"/>
    <w:rsid w:val="00D643F9"/>
    <w:rsid w:val="00D70C0D"/>
    <w:rsid w:val="00D72AA8"/>
    <w:rsid w:val="00D7367A"/>
    <w:rsid w:val="00D73C04"/>
    <w:rsid w:val="00D74DD4"/>
    <w:rsid w:val="00D74EB3"/>
    <w:rsid w:val="00D768D1"/>
    <w:rsid w:val="00D77A7D"/>
    <w:rsid w:val="00D82C88"/>
    <w:rsid w:val="00D82FF6"/>
    <w:rsid w:val="00D8532C"/>
    <w:rsid w:val="00D85975"/>
    <w:rsid w:val="00D869A6"/>
    <w:rsid w:val="00D92A6F"/>
    <w:rsid w:val="00D93728"/>
    <w:rsid w:val="00D937C3"/>
    <w:rsid w:val="00D94D58"/>
    <w:rsid w:val="00DA21CD"/>
    <w:rsid w:val="00DA2518"/>
    <w:rsid w:val="00DA2C7E"/>
    <w:rsid w:val="00DA5A73"/>
    <w:rsid w:val="00DA7B46"/>
    <w:rsid w:val="00DB033A"/>
    <w:rsid w:val="00DB411E"/>
    <w:rsid w:val="00DB436F"/>
    <w:rsid w:val="00DB46F7"/>
    <w:rsid w:val="00DB7B76"/>
    <w:rsid w:val="00DC0E1A"/>
    <w:rsid w:val="00DC154E"/>
    <w:rsid w:val="00DC3A20"/>
    <w:rsid w:val="00DC47A5"/>
    <w:rsid w:val="00DC507D"/>
    <w:rsid w:val="00DC7A97"/>
    <w:rsid w:val="00DC7EEF"/>
    <w:rsid w:val="00DD0DFA"/>
    <w:rsid w:val="00DD1E0F"/>
    <w:rsid w:val="00DD249D"/>
    <w:rsid w:val="00DD3144"/>
    <w:rsid w:val="00DD52B1"/>
    <w:rsid w:val="00DD5970"/>
    <w:rsid w:val="00DD756E"/>
    <w:rsid w:val="00DD7EEA"/>
    <w:rsid w:val="00DE10E0"/>
    <w:rsid w:val="00DE45DA"/>
    <w:rsid w:val="00DE46C7"/>
    <w:rsid w:val="00DE6111"/>
    <w:rsid w:val="00DE7BF4"/>
    <w:rsid w:val="00DF0610"/>
    <w:rsid w:val="00DF0A8B"/>
    <w:rsid w:val="00DF1236"/>
    <w:rsid w:val="00DF1952"/>
    <w:rsid w:val="00DF2283"/>
    <w:rsid w:val="00DF3374"/>
    <w:rsid w:val="00DF3AD9"/>
    <w:rsid w:val="00DF545C"/>
    <w:rsid w:val="00DF5F9B"/>
    <w:rsid w:val="00DF69B2"/>
    <w:rsid w:val="00E00E33"/>
    <w:rsid w:val="00E0258F"/>
    <w:rsid w:val="00E03F00"/>
    <w:rsid w:val="00E07A0F"/>
    <w:rsid w:val="00E07E68"/>
    <w:rsid w:val="00E1048E"/>
    <w:rsid w:val="00E118CD"/>
    <w:rsid w:val="00E144CE"/>
    <w:rsid w:val="00E14FE9"/>
    <w:rsid w:val="00E15814"/>
    <w:rsid w:val="00E1626E"/>
    <w:rsid w:val="00E16D49"/>
    <w:rsid w:val="00E16E53"/>
    <w:rsid w:val="00E20783"/>
    <w:rsid w:val="00E21A98"/>
    <w:rsid w:val="00E2233D"/>
    <w:rsid w:val="00E265A5"/>
    <w:rsid w:val="00E27088"/>
    <w:rsid w:val="00E315F7"/>
    <w:rsid w:val="00E319F9"/>
    <w:rsid w:val="00E3539A"/>
    <w:rsid w:val="00E36FAA"/>
    <w:rsid w:val="00E37897"/>
    <w:rsid w:val="00E45F19"/>
    <w:rsid w:val="00E47F3F"/>
    <w:rsid w:val="00E523B7"/>
    <w:rsid w:val="00E56A67"/>
    <w:rsid w:val="00E574EB"/>
    <w:rsid w:val="00E60D46"/>
    <w:rsid w:val="00E60FEA"/>
    <w:rsid w:val="00E61B60"/>
    <w:rsid w:val="00E62074"/>
    <w:rsid w:val="00E673CD"/>
    <w:rsid w:val="00E704DB"/>
    <w:rsid w:val="00E70B6F"/>
    <w:rsid w:val="00E7658D"/>
    <w:rsid w:val="00E7689D"/>
    <w:rsid w:val="00E77D46"/>
    <w:rsid w:val="00E82D60"/>
    <w:rsid w:val="00E8347B"/>
    <w:rsid w:val="00E83E62"/>
    <w:rsid w:val="00E86F02"/>
    <w:rsid w:val="00E87639"/>
    <w:rsid w:val="00E8798D"/>
    <w:rsid w:val="00E921EA"/>
    <w:rsid w:val="00E968D5"/>
    <w:rsid w:val="00EA04D1"/>
    <w:rsid w:val="00EA34BB"/>
    <w:rsid w:val="00EA4E19"/>
    <w:rsid w:val="00EB0DDE"/>
    <w:rsid w:val="00EB20D0"/>
    <w:rsid w:val="00EB55FD"/>
    <w:rsid w:val="00EB6D9E"/>
    <w:rsid w:val="00EB7CAE"/>
    <w:rsid w:val="00EC3C29"/>
    <w:rsid w:val="00EC45FF"/>
    <w:rsid w:val="00EC4CDF"/>
    <w:rsid w:val="00EC56F0"/>
    <w:rsid w:val="00EC7EC1"/>
    <w:rsid w:val="00ED1BBC"/>
    <w:rsid w:val="00ED39C8"/>
    <w:rsid w:val="00ED3FA9"/>
    <w:rsid w:val="00ED455D"/>
    <w:rsid w:val="00ED46A9"/>
    <w:rsid w:val="00ED4F36"/>
    <w:rsid w:val="00ED6587"/>
    <w:rsid w:val="00EE0F5B"/>
    <w:rsid w:val="00EE2847"/>
    <w:rsid w:val="00EE31F2"/>
    <w:rsid w:val="00EE5051"/>
    <w:rsid w:val="00EE58A5"/>
    <w:rsid w:val="00EE65E8"/>
    <w:rsid w:val="00EE6C0F"/>
    <w:rsid w:val="00EE6FB2"/>
    <w:rsid w:val="00EF0B61"/>
    <w:rsid w:val="00EF0D6C"/>
    <w:rsid w:val="00EF32DE"/>
    <w:rsid w:val="00EF3BEC"/>
    <w:rsid w:val="00EF6ACD"/>
    <w:rsid w:val="00EF6F80"/>
    <w:rsid w:val="00EF7931"/>
    <w:rsid w:val="00F005CB"/>
    <w:rsid w:val="00F00616"/>
    <w:rsid w:val="00F04081"/>
    <w:rsid w:val="00F04A20"/>
    <w:rsid w:val="00F050CB"/>
    <w:rsid w:val="00F0762C"/>
    <w:rsid w:val="00F12024"/>
    <w:rsid w:val="00F13982"/>
    <w:rsid w:val="00F13CFA"/>
    <w:rsid w:val="00F14290"/>
    <w:rsid w:val="00F14747"/>
    <w:rsid w:val="00F14DF2"/>
    <w:rsid w:val="00F15780"/>
    <w:rsid w:val="00F20DEC"/>
    <w:rsid w:val="00F225F9"/>
    <w:rsid w:val="00F22ACB"/>
    <w:rsid w:val="00F30FAE"/>
    <w:rsid w:val="00F31435"/>
    <w:rsid w:val="00F3198E"/>
    <w:rsid w:val="00F34B57"/>
    <w:rsid w:val="00F34B83"/>
    <w:rsid w:val="00F35B76"/>
    <w:rsid w:val="00F368D7"/>
    <w:rsid w:val="00F37852"/>
    <w:rsid w:val="00F40FDC"/>
    <w:rsid w:val="00F415C3"/>
    <w:rsid w:val="00F41A56"/>
    <w:rsid w:val="00F42D32"/>
    <w:rsid w:val="00F42EA9"/>
    <w:rsid w:val="00F43456"/>
    <w:rsid w:val="00F44240"/>
    <w:rsid w:val="00F46F5F"/>
    <w:rsid w:val="00F47D18"/>
    <w:rsid w:val="00F53686"/>
    <w:rsid w:val="00F5400C"/>
    <w:rsid w:val="00F549B7"/>
    <w:rsid w:val="00F55B7D"/>
    <w:rsid w:val="00F56A2B"/>
    <w:rsid w:val="00F60BB0"/>
    <w:rsid w:val="00F62358"/>
    <w:rsid w:val="00F67337"/>
    <w:rsid w:val="00F7172B"/>
    <w:rsid w:val="00F717C9"/>
    <w:rsid w:val="00F71D60"/>
    <w:rsid w:val="00F72023"/>
    <w:rsid w:val="00F720EA"/>
    <w:rsid w:val="00F72100"/>
    <w:rsid w:val="00F73239"/>
    <w:rsid w:val="00F749DE"/>
    <w:rsid w:val="00F75DA1"/>
    <w:rsid w:val="00F8156F"/>
    <w:rsid w:val="00F8174C"/>
    <w:rsid w:val="00F81840"/>
    <w:rsid w:val="00F8278D"/>
    <w:rsid w:val="00F844D3"/>
    <w:rsid w:val="00F84945"/>
    <w:rsid w:val="00F84C84"/>
    <w:rsid w:val="00F855ED"/>
    <w:rsid w:val="00F90A12"/>
    <w:rsid w:val="00F912E5"/>
    <w:rsid w:val="00F91913"/>
    <w:rsid w:val="00F91AD7"/>
    <w:rsid w:val="00F92A98"/>
    <w:rsid w:val="00F95B45"/>
    <w:rsid w:val="00FA0052"/>
    <w:rsid w:val="00FA0AF0"/>
    <w:rsid w:val="00FA114D"/>
    <w:rsid w:val="00FA1DBF"/>
    <w:rsid w:val="00FA1DDF"/>
    <w:rsid w:val="00FA1EE7"/>
    <w:rsid w:val="00FA4505"/>
    <w:rsid w:val="00FA4FF0"/>
    <w:rsid w:val="00FA6BE3"/>
    <w:rsid w:val="00FA7E6B"/>
    <w:rsid w:val="00FB2745"/>
    <w:rsid w:val="00FB3490"/>
    <w:rsid w:val="00FB4B20"/>
    <w:rsid w:val="00FB6AFC"/>
    <w:rsid w:val="00FB7EBE"/>
    <w:rsid w:val="00FC3242"/>
    <w:rsid w:val="00FD40B1"/>
    <w:rsid w:val="00FD544C"/>
    <w:rsid w:val="00FD626F"/>
    <w:rsid w:val="00FD7BA2"/>
    <w:rsid w:val="00FE1B42"/>
    <w:rsid w:val="00FE2442"/>
    <w:rsid w:val="00FE3DCF"/>
    <w:rsid w:val="00FE4A4B"/>
    <w:rsid w:val="00FE4E4C"/>
    <w:rsid w:val="00FF084F"/>
    <w:rsid w:val="00FF25B1"/>
    <w:rsid w:val="00FF38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line number" w:uiPriority="0"/>
    <w:lsdException w:name="page number" w:uiPriority="0"/>
    <w:lsdException w:name="List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HTML Preformatted" w:uiPriority="0"/>
    <w:lsdException w:name="annotation subject" w:uiPriority="0"/>
    <w:lsdException w:name="Balloon Text" w:uiPriority="0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37C3"/>
  </w:style>
  <w:style w:type="paragraph" w:styleId="Nagwek1">
    <w:name w:val="heading 1"/>
    <w:aliases w:val="D Nagł. 1"/>
    <w:basedOn w:val="Normalny"/>
    <w:next w:val="Normalny"/>
    <w:link w:val="Nagwek1Znak"/>
    <w:qFormat/>
    <w:rsid w:val="00EE505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agwek2">
    <w:name w:val="heading 2"/>
    <w:aliases w:val="D Nagł. 2"/>
    <w:basedOn w:val="Normalny"/>
    <w:next w:val="Normalny"/>
    <w:link w:val="Nagwek2Znak"/>
    <w:unhideWhenUsed/>
    <w:qFormat/>
    <w:rsid w:val="009B51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Nagwek3">
    <w:name w:val="heading 3"/>
    <w:aliases w:val="D Nagł. 3"/>
    <w:basedOn w:val="Normalny"/>
    <w:next w:val="Normalny"/>
    <w:link w:val="Nagwek3Znak"/>
    <w:qFormat/>
    <w:rsid w:val="009C2C0E"/>
    <w:pPr>
      <w:keepNext/>
      <w:suppressAutoHyphens/>
      <w:spacing w:after="240" w:line="276" w:lineRule="auto"/>
      <w:ind w:firstLine="284"/>
      <w:jc w:val="center"/>
      <w:outlineLvl w:val="2"/>
    </w:pPr>
    <w:rPr>
      <w:rFonts w:ascii="Arial" w:eastAsia="Times New Roman" w:hAnsi="Arial" w:cs="Times New Roman"/>
      <w:b/>
      <w:szCs w:val="20"/>
      <w:lang w:eastAsia="ar-SA"/>
    </w:rPr>
  </w:style>
  <w:style w:type="paragraph" w:styleId="Nagwek4">
    <w:name w:val="heading 4"/>
    <w:aliases w:val="Numerowanie oferta"/>
    <w:basedOn w:val="Normalny"/>
    <w:next w:val="Normalny"/>
    <w:link w:val="Nagwek4Znak"/>
    <w:qFormat/>
    <w:rsid w:val="009C2C0E"/>
    <w:pPr>
      <w:keepNext/>
      <w:suppressAutoHyphens/>
      <w:spacing w:after="240" w:line="276" w:lineRule="auto"/>
      <w:ind w:firstLine="284"/>
      <w:jc w:val="both"/>
      <w:outlineLvl w:val="3"/>
    </w:pPr>
    <w:rPr>
      <w:rFonts w:ascii="Arial" w:eastAsia="Times New Roman" w:hAnsi="Arial" w:cs="Times New Roman"/>
      <w:b/>
      <w:szCs w:val="20"/>
      <w:lang w:eastAsia="ar-SA"/>
    </w:rPr>
  </w:style>
  <w:style w:type="paragraph" w:styleId="Nagwek5">
    <w:name w:val="heading 5"/>
    <w:aliases w:val="Oferta"/>
    <w:basedOn w:val="Normalny"/>
    <w:next w:val="Normalny"/>
    <w:link w:val="Nagwek5Znak"/>
    <w:qFormat/>
    <w:rsid w:val="009C2C0E"/>
    <w:pPr>
      <w:suppressAutoHyphens/>
      <w:spacing w:before="240" w:after="60" w:line="276" w:lineRule="auto"/>
      <w:ind w:firstLine="284"/>
      <w:jc w:val="both"/>
      <w:outlineLvl w:val="4"/>
    </w:pPr>
    <w:rPr>
      <w:rFonts w:ascii="Arial" w:eastAsia="Times New Roman" w:hAnsi="Arial" w:cs="Arial"/>
      <w:b/>
      <w:bCs/>
      <w:i/>
      <w:iCs/>
      <w:sz w:val="26"/>
      <w:szCs w:val="26"/>
      <w:lang w:eastAsia="ar-SA"/>
    </w:rPr>
  </w:style>
  <w:style w:type="paragraph" w:styleId="Nagwek6">
    <w:name w:val="heading 6"/>
    <w:aliases w:val="Punkty a)"/>
    <w:basedOn w:val="Normalny"/>
    <w:next w:val="Normalny"/>
    <w:link w:val="Nagwek6Znak"/>
    <w:qFormat/>
    <w:rsid w:val="009C2C0E"/>
    <w:pPr>
      <w:suppressAutoHyphens/>
      <w:spacing w:before="240" w:after="60" w:line="276" w:lineRule="auto"/>
      <w:ind w:firstLine="284"/>
      <w:jc w:val="both"/>
      <w:outlineLvl w:val="5"/>
    </w:pPr>
    <w:rPr>
      <w:rFonts w:ascii="Arial" w:eastAsia="Times New Roman" w:hAnsi="Arial" w:cs="Arial"/>
      <w:b/>
      <w:bCs/>
      <w:lang w:eastAsia="ar-SA"/>
    </w:rPr>
  </w:style>
  <w:style w:type="paragraph" w:styleId="Nagwek7">
    <w:name w:val="heading 7"/>
    <w:aliases w:val="D Nagł. 4"/>
    <w:basedOn w:val="Normalny"/>
    <w:next w:val="Normalny"/>
    <w:link w:val="Nagwek7Znak"/>
    <w:qFormat/>
    <w:rsid w:val="009C2C0E"/>
    <w:pPr>
      <w:keepNext/>
      <w:numPr>
        <w:ilvl w:val="6"/>
        <w:numId w:val="19"/>
      </w:numPr>
      <w:suppressAutoHyphens/>
      <w:spacing w:after="240" w:line="276" w:lineRule="auto"/>
      <w:jc w:val="center"/>
      <w:outlineLvl w:val="6"/>
    </w:pPr>
    <w:rPr>
      <w:rFonts w:ascii="Arial" w:eastAsia="Times New Roman" w:hAnsi="Arial" w:cs="Arial"/>
      <w:b/>
      <w:sz w:val="20"/>
      <w:szCs w:val="20"/>
      <w:lang w:eastAsia="ar-SA"/>
    </w:rPr>
  </w:style>
  <w:style w:type="paragraph" w:styleId="Nagwek8">
    <w:name w:val="heading 8"/>
    <w:aliases w:val="D Nagł. 5"/>
    <w:basedOn w:val="Normalny"/>
    <w:next w:val="Normalny"/>
    <w:link w:val="Nagwek8Znak"/>
    <w:qFormat/>
    <w:rsid w:val="009C2C0E"/>
    <w:pPr>
      <w:numPr>
        <w:numId w:val="20"/>
      </w:numPr>
      <w:suppressAutoHyphens/>
      <w:spacing w:before="240" w:after="60" w:line="276" w:lineRule="auto"/>
      <w:jc w:val="both"/>
      <w:outlineLvl w:val="7"/>
    </w:pPr>
    <w:rPr>
      <w:rFonts w:ascii="Arial" w:eastAsia="Times New Roman" w:hAnsi="Arial" w:cs="Arial"/>
      <w:i/>
      <w:sz w:val="20"/>
      <w:szCs w:val="20"/>
      <w:lang w:eastAsia="ar-SA"/>
    </w:rPr>
  </w:style>
  <w:style w:type="paragraph" w:styleId="Nagwek9">
    <w:name w:val="heading 9"/>
    <w:basedOn w:val="Normalny"/>
    <w:next w:val="Normalny"/>
    <w:link w:val="Nagwek9Znak"/>
    <w:qFormat/>
    <w:rsid w:val="009C2C0E"/>
    <w:pPr>
      <w:tabs>
        <w:tab w:val="num" w:pos="0"/>
      </w:tabs>
      <w:suppressAutoHyphens/>
      <w:spacing w:before="240" w:after="60" w:line="276" w:lineRule="auto"/>
      <w:jc w:val="both"/>
      <w:outlineLvl w:val="8"/>
    </w:pPr>
    <w:rPr>
      <w:rFonts w:ascii="Arial" w:eastAsia="Times New Roman" w:hAnsi="Arial" w:cs="Arial"/>
      <w:b/>
      <w:i/>
      <w:sz w:val="18"/>
      <w:szCs w:val="20"/>
      <w:lang w:eastAsia="ar-SA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447C34"/>
  </w:style>
  <w:style w:type="paragraph" w:styleId="Stopka">
    <w:name w:val="footer"/>
    <w:basedOn w:val="Normalny"/>
    <w:link w:val="StopkaZnak"/>
    <w:uiPriority w:val="99"/>
    <w:unhideWhenUsed/>
    <w:rsid w:val="00447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7C34"/>
  </w:style>
  <w:style w:type="paragraph" w:customStyle="1" w:styleId="Textbody">
    <w:name w:val="Text body"/>
    <w:basedOn w:val="Normalny"/>
    <w:rsid w:val="00447C34"/>
    <w:pPr>
      <w:suppressAutoHyphens/>
      <w:spacing w:after="0" w:line="240" w:lineRule="auto"/>
    </w:pPr>
    <w:rPr>
      <w:rFonts w:ascii="Arial" w:eastAsia="Times New Roman" w:hAnsi="Arial" w:cs="Arial"/>
      <w:b/>
      <w:color w:val="00000A"/>
      <w:kern w:val="1"/>
      <w:sz w:val="24"/>
      <w:szCs w:val="20"/>
      <w:lang w:eastAsia="zh-CN"/>
    </w:rPr>
  </w:style>
  <w:style w:type="paragraph" w:customStyle="1" w:styleId="Standard">
    <w:name w:val="Standard"/>
    <w:link w:val="StandardZnak"/>
    <w:rsid w:val="00447C34"/>
    <w:pPr>
      <w:suppressAutoHyphens/>
      <w:spacing w:after="0" w:line="240" w:lineRule="auto"/>
    </w:pPr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character" w:customStyle="1" w:styleId="StandardZnak">
    <w:name w:val="Standard Znak"/>
    <w:link w:val="Standard"/>
    <w:rsid w:val="00447C34"/>
    <w:rPr>
      <w:rFonts w:ascii="Times New Roman" w:eastAsia="Lucida Sans Unicode" w:hAnsi="Times New Roman" w:cs="Tahoma"/>
      <w:color w:val="00000A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447C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BulletC"/>
    <w:basedOn w:val="Normalny"/>
    <w:link w:val="AkapitzlistZnak"/>
    <w:uiPriority w:val="34"/>
    <w:qFormat/>
    <w:rsid w:val="00447C34"/>
    <w:pPr>
      <w:ind w:left="720"/>
      <w:contextualSpacing/>
    </w:pPr>
  </w:style>
  <w:style w:type="paragraph" w:styleId="Tekstdymka">
    <w:name w:val="Balloon Text"/>
    <w:basedOn w:val="Normalny"/>
    <w:link w:val="TekstdymkaZnak"/>
    <w:unhideWhenUsed/>
    <w:rsid w:val="007B41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41B6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9316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772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288D"/>
    <w:rPr>
      <w:color w:val="808080"/>
      <w:shd w:val="clear" w:color="auto" w:fill="E6E6E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180079"/>
    <w:rPr>
      <w:color w:val="808080"/>
      <w:shd w:val="clear" w:color="auto" w:fill="E6E6E6"/>
    </w:rPr>
  </w:style>
  <w:style w:type="character" w:customStyle="1" w:styleId="AkapitzlistZnak">
    <w:name w:val="Akapit z listą Znak"/>
    <w:aliases w:val="BulletC Znak"/>
    <w:link w:val="Akapitzlist"/>
    <w:uiPriority w:val="34"/>
    <w:locked/>
    <w:rsid w:val="00045DF5"/>
  </w:style>
  <w:style w:type="paragraph" w:styleId="Tekstkomentarza">
    <w:name w:val="annotation text"/>
    <w:basedOn w:val="Normalny"/>
    <w:link w:val="TekstkomentarzaZnak"/>
    <w:uiPriority w:val="99"/>
    <w:unhideWhenUsed/>
    <w:rsid w:val="00A82FFE"/>
    <w:pPr>
      <w:spacing w:after="0" w:line="240" w:lineRule="auto"/>
    </w:pPr>
    <w:rPr>
      <w:rFonts w:ascii="Verdana" w:eastAsia="Calibri" w:hAnsi="Verdana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2FFE"/>
    <w:rPr>
      <w:rFonts w:ascii="Verdana" w:eastAsia="Calibri" w:hAnsi="Verdana" w:cs="Times New Roman"/>
      <w:sz w:val="20"/>
      <w:szCs w:val="20"/>
    </w:rPr>
  </w:style>
  <w:style w:type="paragraph" w:customStyle="1" w:styleId="Normalny1">
    <w:name w:val="Normalny1"/>
    <w:basedOn w:val="Normalny"/>
    <w:uiPriority w:val="99"/>
    <w:rsid w:val="00A82FFE"/>
    <w:pPr>
      <w:spacing w:after="0" w:line="240" w:lineRule="auto"/>
    </w:pPr>
    <w:rPr>
      <w:rFonts w:ascii="Times New Roman" w:hAnsi="Times New Roman" w:cs="Times New Roman"/>
      <w:sz w:val="20"/>
      <w:szCs w:val="20"/>
      <w:lang w:eastAsia="pl-PL"/>
    </w:rPr>
  </w:style>
  <w:style w:type="character" w:styleId="Pogrubienie">
    <w:name w:val="Strong"/>
    <w:aliases w:val="Asseco Wyróżnienie pogrubione,Tekst tre‘ci (2) + 11 pt"/>
    <w:qFormat/>
    <w:rsid w:val="00A82FFE"/>
    <w:rPr>
      <w:rFonts w:ascii="Calibri" w:hAnsi="Calibri"/>
      <w:b/>
      <w:bCs/>
      <w:color w:val="000000"/>
      <w:sz w:val="22"/>
    </w:rPr>
  </w:style>
  <w:style w:type="paragraph" w:customStyle="1" w:styleId="Style17">
    <w:name w:val="Style17"/>
    <w:basedOn w:val="Normalny"/>
    <w:uiPriority w:val="99"/>
    <w:rsid w:val="008A69E7"/>
    <w:pPr>
      <w:widowControl w:val="0"/>
      <w:autoSpaceDE w:val="0"/>
      <w:autoSpaceDN w:val="0"/>
      <w:adjustRightInd w:val="0"/>
      <w:spacing w:after="0" w:line="266" w:lineRule="exact"/>
      <w:ind w:hanging="346"/>
      <w:jc w:val="both"/>
    </w:pPr>
    <w:rPr>
      <w:rFonts w:ascii="Tahoma" w:eastAsiaTheme="minorEastAsia" w:hAnsi="Tahoma" w:cs="Tahoma"/>
      <w:sz w:val="24"/>
      <w:szCs w:val="24"/>
      <w:lang w:eastAsia="pl-PL"/>
    </w:rPr>
  </w:style>
  <w:style w:type="character" w:customStyle="1" w:styleId="FontStyle36">
    <w:name w:val="Font Style36"/>
    <w:basedOn w:val="Domylnaczcionkaakapitu"/>
    <w:uiPriority w:val="99"/>
    <w:rsid w:val="008A69E7"/>
    <w:rPr>
      <w:rFonts w:ascii="Tahoma" w:hAnsi="Tahoma" w:cs="Tahoma"/>
      <w:color w:val="000000"/>
      <w:sz w:val="18"/>
      <w:szCs w:val="18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1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457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457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4579"/>
    <w:rPr>
      <w:vertAlign w:val="superscript"/>
    </w:rPr>
  </w:style>
  <w:style w:type="character" w:customStyle="1" w:styleId="Nagwek1Znak">
    <w:name w:val="Nagłówek 1 Znak"/>
    <w:aliases w:val="D Nagł. 1 Znak"/>
    <w:basedOn w:val="Domylnaczcionkaakapitu"/>
    <w:link w:val="Nagwek1"/>
    <w:rsid w:val="00EE505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Tabela1a">
    <w:name w:val="Tabela1a"/>
    <w:basedOn w:val="Tabela1"/>
    <w:uiPriority w:val="99"/>
    <w:rsid w:val="009722C2"/>
    <w:pPr>
      <w:ind w:left="0" w:right="57"/>
      <w:jc w:val="right"/>
    </w:pPr>
  </w:style>
  <w:style w:type="paragraph" w:customStyle="1" w:styleId="Tabela1">
    <w:name w:val="Tabela1"/>
    <w:basedOn w:val="Normalny"/>
    <w:uiPriority w:val="99"/>
    <w:rsid w:val="009722C2"/>
    <w:pPr>
      <w:widowControl w:val="0"/>
      <w:overflowPunct w:val="0"/>
      <w:autoSpaceDE w:val="0"/>
      <w:autoSpaceDN w:val="0"/>
      <w:adjustRightInd w:val="0"/>
      <w:spacing w:before="20" w:after="20" w:line="240" w:lineRule="auto"/>
      <w:ind w:left="113"/>
      <w:textAlignment w:val="baseline"/>
    </w:pPr>
    <w:rPr>
      <w:rFonts w:ascii="Times New Roman" w:eastAsia="Times New Roman" w:hAnsi="Times New Roman" w:cs="Times New Roman"/>
      <w:lang w:eastAsia="pl-PL"/>
    </w:rPr>
  </w:style>
  <w:style w:type="character" w:customStyle="1" w:styleId="Nagwek2Znak">
    <w:name w:val="Nagłówek 2 Znak"/>
    <w:aliases w:val="D Nagł. 2 Znak"/>
    <w:basedOn w:val="Domylnaczcionkaakapitu"/>
    <w:link w:val="Nagwek2"/>
    <w:rsid w:val="009B51DF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customStyle="1" w:styleId="ZnakZnak3">
    <w:name w:val="Znak Znak3"/>
    <w:basedOn w:val="Normalny"/>
    <w:rsid w:val="00D94D58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styleId="Uwydatnienie">
    <w:name w:val="Emphasis"/>
    <w:basedOn w:val="Domylnaczcionkaakapitu"/>
    <w:qFormat/>
    <w:rsid w:val="000D17C6"/>
    <w:rPr>
      <w:i/>
      <w:iCs/>
    </w:rPr>
  </w:style>
  <w:style w:type="character" w:customStyle="1" w:styleId="Nagwek3Znak">
    <w:name w:val="Nagłówek 3 Znak"/>
    <w:aliases w:val="D Nagł. 3 Znak"/>
    <w:basedOn w:val="Domylnaczcionkaakapitu"/>
    <w:link w:val="Nagwek3"/>
    <w:rsid w:val="009C2C0E"/>
    <w:rPr>
      <w:rFonts w:ascii="Arial" w:eastAsia="Times New Roman" w:hAnsi="Arial" w:cs="Times New Roman"/>
      <w:b/>
      <w:szCs w:val="20"/>
      <w:lang w:eastAsia="ar-SA"/>
    </w:rPr>
  </w:style>
  <w:style w:type="character" w:customStyle="1" w:styleId="Nagwek4Znak">
    <w:name w:val="Nagłówek 4 Znak"/>
    <w:aliases w:val="Numerowanie oferta Znak"/>
    <w:basedOn w:val="Domylnaczcionkaakapitu"/>
    <w:link w:val="Nagwek4"/>
    <w:rsid w:val="009C2C0E"/>
    <w:rPr>
      <w:rFonts w:ascii="Arial" w:eastAsia="Times New Roman" w:hAnsi="Arial" w:cs="Times New Roman"/>
      <w:b/>
      <w:szCs w:val="20"/>
      <w:lang w:eastAsia="ar-SA"/>
    </w:rPr>
  </w:style>
  <w:style w:type="character" w:customStyle="1" w:styleId="Nagwek5Znak">
    <w:name w:val="Nagłówek 5 Znak"/>
    <w:aliases w:val="Oferta Znak"/>
    <w:basedOn w:val="Domylnaczcionkaakapitu"/>
    <w:link w:val="Nagwek5"/>
    <w:rsid w:val="009C2C0E"/>
    <w:rPr>
      <w:rFonts w:ascii="Arial" w:eastAsia="Times New Roman" w:hAnsi="Arial" w:cs="Arial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Punkty a) Znak"/>
    <w:basedOn w:val="Domylnaczcionkaakapitu"/>
    <w:link w:val="Nagwek6"/>
    <w:rsid w:val="009C2C0E"/>
    <w:rPr>
      <w:rFonts w:ascii="Arial" w:eastAsia="Times New Roman" w:hAnsi="Arial" w:cs="Arial"/>
      <w:b/>
      <w:bCs/>
      <w:lang w:eastAsia="ar-SA"/>
    </w:rPr>
  </w:style>
  <w:style w:type="character" w:customStyle="1" w:styleId="Nagwek7Znak">
    <w:name w:val="Nagłówek 7 Znak"/>
    <w:aliases w:val="D Nagł. 4 Znak"/>
    <w:basedOn w:val="Domylnaczcionkaakapitu"/>
    <w:link w:val="Nagwek7"/>
    <w:rsid w:val="009C2C0E"/>
    <w:rPr>
      <w:rFonts w:ascii="Arial" w:eastAsia="Times New Roman" w:hAnsi="Arial" w:cs="Arial"/>
      <w:b/>
      <w:sz w:val="20"/>
      <w:szCs w:val="20"/>
      <w:lang w:eastAsia="ar-SA"/>
    </w:rPr>
  </w:style>
  <w:style w:type="character" w:customStyle="1" w:styleId="Nagwek8Znak">
    <w:name w:val="Nagłówek 8 Znak"/>
    <w:aliases w:val="D Nagł. 5 Znak"/>
    <w:basedOn w:val="Domylnaczcionkaakapitu"/>
    <w:link w:val="Nagwek8"/>
    <w:rsid w:val="009C2C0E"/>
    <w:rPr>
      <w:rFonts w:ascii="Arial" w:eastAsia="Times New Roman" w:hAnsi="Arial" w:cs="Arial"/>
      <w:i/>
      <w:sz w:val="20"/>
      <w:szCs w:val="20"/>
      <w:lang w:eastAsia="ar-SA"/>
    </w:rPr>
  </w:style>
  <w:style w:type="character" w:customStyle="1" w:styleId="Nagwek9Znak">
    <w:name w:val="Nagłówek 9 Znak"/>
    <w:basedOn w:val="Domylnaczcionkaakapitu"/>
    <w:link w:val="Nagwek9"/>
    <w:rsid w:val="009C2C0E"/>
    <w:rPr>
      <w:rFonts w:ascii="Arial" w:eastAsia="Times New Roman" w:hAnsi="Arial" w:cs="Arial"/>
      <w:b/>
      <w:i/>
      <w:sz w:val="18"/>
      <w:szCs w:val="20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9C2C0E"/>
  </w:style>
  <w:style w:type="table" w:customStyle="1" w:styleId="Tabela-Siatka1">
    <w:name w:val="Tabela - Siatka1"/>
    <w:basedOn w:val="Standardowy"/>
    <w:next w:val="Tabela-Siatka"/>
    <w:uiPriority w:val="59"/>
    <w:rsid w:val="009C2C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semiHidden/>
    <w:rsid w:val="009C2C0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9C2C0E"/>
    <w:rPr>
      <w:rFonts w:ascii="Times New Roman" w:eastAsia="Times New Roman" w:hAnsi="Times New Roman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9C2C0E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9C2C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tyle1">
    <w:name w:val="Style1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3">
    <w:name w:val="Style3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6">
    <w:name w:val="Style6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59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3">
    <w:name w:val="Style13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8">
    <w:name w:val="Style18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74" w:lineRule="exact"/>
      <w:ind w:hanging="350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0">
    <w:name w:val="Style20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69" w:lineRule="exact"/>
      <w:ind w:firstLine="350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1">
    <w:name w:val="Style21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69" w:lineRule="exact"/>
      <w:ind w:hanging="360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6">
    <w:name w:val="Style26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64" w:lineRule="exact"/>
      <w:ind w:hanging="360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character" w:customStyle="1" w:styleId="FontStyle34">
    <w:name w:val="Font Style34"/>
    <w:basedOn w:val="Domylnaczcionkaakapitu"/>
    <w:uiPriority w:val="99"/>
    <w:rsid w:val="009C2C0E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5">
    <w:name w:val="Font Style35"/>
    <w:basedOn w:val="Domylnaczcionkaakapitu"/>
    <w:uiPriority w:val="99"/>
    <w:rsid w:val="009C2C0E"/>
    <w:rPr>
      <w:rFonts w:ascii="Tahoma" w:hAnsi="Tahoma" w:cs="Tahoma"/>
      <w:b/>
      <w:bCs/>
      <w:color w:val="000000"/>
      <w:sz w:val="18"/>
      <w:szCs w:val="18"/>
    </w:rPr>
  </w:style>
  <w:style w:type="numbering" w:customStyle="1" w:styleId="Bezlisty11">
    <w:name w:val="Bez listy11"/>
    <w:next w:val="Bezlisty"/>
    <w:uiPriority w:val="99"/>
    <w:semiHidden/>
    <w:unhideWhenUsed/>
    <w:rsid w:val="009C2C0E"/>
  </w:style>
  <w:style w:type="character" w:customStyle="1" w:styleId="WW8Num2z0">
    <w:name w:val="WW8Num2z0"/>
    <w:rsid w:val="009C2C0E"/>
    <w:rPr>
      <w:rFonts w:ascii="Arial Black" w:hAnsi="Arial Black"/>
      <w:b w:val="0"/>
      <w:i w:val="0"/>
      <w:sz w:val="28"/>
    </w:rPr>
  </w:style>
  <w:style w:type="character" w:customStyle="1" w:styleId="WW8Num4z0">
    <w:name w:val="WW8Num4z0"/>
    <w:rsid w:val="009C2C0E"/>
    <w:rPr>
      <w:b/>
    </w:rPr>
  </w:style>
  <w:style w:type="character" w:customStyle="1" w:styleId="Absatz-Standardschriftart">
    <w:name w:val="Absatz-Standardschriftart"/>
    <w:rsid w:val="009C2C0E"/>
  </w:style>
  <w:style w:type="character" w:customStyle="1" w:styleId="WW-Absatz-Standardschriftart">
    <w:name w:val="WW-Absatz-Standardschriftart"/>
    <w:rsid w:val="009C2C0E"/>
  </w:style>
  <w:style w:type="character" w:customStyle="1" w:styleId="WW-Absatz-Standardschriftart1">
    <w:name w:val="WW-Absatz-Standardschriftart1"/>
    <w:rsid w:val="009C2C0E"/>
  </w:style>
  <w:style w:type="character" w:customStyle="1" w:styleId="WW-Absatz-Standardschriftart11">
    <w:name w:val="WW-Absatz-Standardschriftart11"/>
    <w:rsid w:val="009C2C0E"/>
  </w:style>
  <w:style w:type="character" w:customStyle="1" w:styleId="WW-Absatz-Standardschriftart111">
    <w:name w:val="WW-Absatz-Standardschriftart111"/>
    <w:rsid w:val="009C2C0E"/>
  </w:style>
  <w:style w:type="character" w:customStyle="1" w:styleId="WW-Absatz-Standardschriftart1111">
    <w:name w:val="WW-Absatz-Standardschriftart1111"/>
    <w:rsid w:val="009C2C0E"/>
  </w:style>
  <w:style w:type="character" w:customStyle="1" w:styleId="WW-Absatz-Standardschriftart11111">
    <w:name w:val="WW-Absatz-Standardschriftart11111"/>
    <w:rsid w:val="009C2C0E"/>
  </w:style>
  <w:style w:type="character" w:customStyle="1" w:styleId="WW-Absatz-Standardschriftart111111">
    <w:name w:val="WW-Absatz-Standardschriftart111111"/>
    <w:rsid w:val="009C2C0E"/>
  </w:style>
  <w:style w:type="character" w:customStyle="1" w:styleId="WW-Absatz-Standardschriftart1111111">
    <w:name w:val="WW-Absatz-Standardschriftart1111111"/>
    <w:rsid w:val="009C2C0E"/>
  </w:style>
  <w:style w:type="character" w:customStyle="1" w:styleId="WW-Absatz-Standardschriftart11111111">
    <w:name w:val="WW-Absatz-Standardschriftart11111111"/>
    <w:rsid w:val="009C2C0E"/>
  </w:style>
  <w:style w:type="character" w:customStyle="1" w:styleId="WW-Absatz-Standardschriftart111111111">
    <w:name w:val="WW-Absatz-Standardschriftart111111111"/>
    <w:rsid w:val="009C2C0E"/>
  </w:style>
  <w:style w:type="character" w:customStyle="1" w:styleId="WW-Absatz-Standardschriftart1111111111">
    <w:name w:val="WW-Absatz-Standardschriftart1111111111"/>
    <w:rsid w:val="009C2C0E"/>
  </w:style>
  <w:style w:type="character" w:customStyle="1" w:styleId="WW-Absatz-Standardschriftart11111111111">
    <w:name w:val="WW-Absatz-Standardschriftart11111111111"/>
    <w:rsid w:val="009C2C0E"/>
  </w:style>
  <w:style w:type="character" w:customStyle="1" w:styleId="WW-Absatz-Standardschriftart111111111111">
    <w:name w:val="WW-Absatz-Standardschriftart111111111111"/>
    <w:rsid w:val="009C2C0E"/>
  </w:style>
  <w:style w:type="character" w:customStyle="1" w:styleId="WW-Absatz-Standardschriftart1111111111111">
    <w:name w:val="WW-Absatz-Standardschriftart1111111111111"/>
    <w:rsid w:val="009C2C0E"/>
  </w:style>
  <w:style w:type="character" w:customStyle="1" w:styleId="WW-Absatz-Standardschriftart11111111111111">
    <w:name w:val="WW-Absatz-Standardschriftart11111111111111"/>
    <w:rsid w:val="009C2C0E"/>
  </w:style>
  <w:style w:type="character" w:customStyle="1" w:styleId="WW-Absatz-Standardschriftart111111111111111">
    <w:name w:val="WW-Absatz-Standardschriftart111111111111111"/>
    <w:rsid w:val="009C2C0E"/>
  </w:style>
  <w:style w:type="character" w:customStyle="1" w:styleId="WW-Absatz-Standardschriftart1111111111111111">
    <w:name w:val="WW-Absatz-Standardschriftart1111111111111111"/>
    <w:rsid w:val="009C2C0E"/>
  </w:style>
  <w:style w:type="character" w:customStyle="1" w:styleId="WW-Absatz-Standardschriftart11111111111111111">
    <w:name w:val="WW-Absatz-Standardschriftart11111111111111111"/>
    <w:rsid w:val="009C2C0E"/>
  </w:style>
  <w:style w:type="character" w:customStyle="1" w:styleId="WW-Absatz-Standardschriftart111111111111111111">
    <w:name w:val="WW-Absatz-Standardschriftart111111111111111111"/>
    <w:rsid w:val="009C2C0E"/>
  </w:style>
  <w:style w:type="character" w:customStyle="1" w:styleId="WW-Absatz-Standardschriftart1111111111111111111">
    <w:name w:val="WW-Absatz-Standardschriftart1111111111111111111"/>
    <w:rsid w:val="009C2C0E"/>
  </w:style>
  <w:style w:type="character" w:customStyle="1" w:styleId="WW-Absatz-Standardschriftart11111111111111111111">
    <w:name w:val="WW-Absatz-Standardschriftart11111111111111111111"/>
    <w:rsid w:val="009C2C0E"/>
  </w:style>
  <w:style w:type="character" w:customStyle="1" w:styleId="WW-Absatz-Standardschriftart111111111111111111111">
    <w:name w:val="WW-Absatz-Standardschriftart111111111111111111111"/>
    <w:rsid w:val="009C2C0E"/>
  </w:style>
  <w:style w:type="character" w:customStyle="1" w:styleId="WW-Absatz-Standardschriftart1111111111111111111111">
    <w:name w:val="WW-Absatz-Standardschriftart1111111111111111111111"/>
    <w:rsid w:val="009C2C0E"/>
  </w:style>
  <w:style w:type="character" w:customStyle="1" w:styleId="WW-Absatz-Standardschriftart11111111111111111111111">
    <w:name w:val="WW-Absatz-Standardschriftart11111111111111111111111"/>
    <w:rsid w:val="009C2C0E"/>
  </w:style>
  <w:style w:type="character" w:customStyle="1" w:styleId="WW-Absatz-Standardschriftart111111111111111111111111">
    <w:name w:val="WW-Absatz-Standardschriftart111111111111111111111111"/>
    <w:rsid w:val="009C2C0E"/>
  </w:style>
  <w:style w:type="character" w:customStyle="1" w:styleId="WW-Absatz-Standardschriftart1111111111111111111111111">
    <w:name w:val="WW-Absatz-Standardschriftart1111111111111111111111111"/>
    <w:rsid w:val="009C2C0E"/>
  </w:style>
  <w:style w:type="character" w:customStyle="1" w:styleId="WW-Absatz-Standardschriftart11111111111111111111111111">
    <w:name w:val="WW-Absatz-Standardschriftart11111111111111111111111111"/>
    <w:rsid w:val="009C2C0E"/>
  </w:style>
  <w:style w:type="character" w:customStyle="1" w:styleId="WW-Absatz-Standardschriftart111111111111111111111111111">
    <w:name w:val="WW-Absatz-Standardschriftart111111111111111111111111111"/>
    <w:rsid w:val="009C2C0E"/>
  </w:style>
  <w:style w:type="character" w:customStyle="1" w:styleId="WW-Absatz-Standardschriftart1111111111111111111111111111">
    <w:name w:val="WW-Absatz-Standardschriftart1111111111111111111111111111"/>
    <w:rsid w:val="009C2C0E"/>
  </w:style>
  <w:style w:type="character" w:customStyle="1" w:styleId="WW-Absatz-Standardschriftart11111111111111111111111111111">
    <w:name w:val="WW-Absatz-Standardschriftart11111111111111111111111111111"/>
    <w:rsid w:val="009C2C0E"/>
  </w:style>
  <w:style w:type="character" w:customStyle="1" w:styleId="WW-Absatz-Standardschriftart111111111111111111111111111111">
    <w:name w:val="WW-Absatz-Standardschriftart111111111111111111111111111111"/>
    <w:rsid w:val="009C2C0E"/>
  </w:style>
  <w:style w:type="character" w:customStyle="1" w:styleId="WW-Absatz-Standardschriftart1111111111111111111111111111111">
    <w:name w:val="WW-Absatz-Standardschriftart1111111111111111111111111111111"/>
    <w:rsid w:val="009C2C0E"/>
  </w:style>
  <w:style w:type="character" w:customStyle="1" w:styleId="WW-Absatz-Standardschriftart11111111111111111111111111111111">
    <w:name w:val="WW-Absatz-Standardschriftart11111111111111111111111111111111"/>
    <w:rsid w:val="009C2C0E"/>
  </w:style>
  <w:style w:type="character" w:customStyle="1" w:styleId="WW-Absatz-Standardschriftart111111111111111111111111111111111">
    <w:name w:val="WW-Absatz-Standardschriftart111111111111111111111111111111111"/>
    <w:rsid w:val="009C2C0E"/>
  </w:style>
  <w:style w:type="character" w:customStyle="1" w:styleId="WW-Absatz-Standardschriftart1111111111111111111111111111111111">
    <w:name w:val="WW-Absatz-Standardschriftart1111111111111111111111111111111111"/>
    <w:rsid w:val="009C2C0E"/>
  </w:style>
  <w:style w:type="character" w:customStyle="1" w:styleId="WW-Absatz-Standardschriftart11111111111111111111111111111111111">
    <w:name w:val="WW-Absatz-Standardschriftart11111111111111111111111111111111111"/>
    <w:rsid w:val="009C2C0E"/>
  </w:style>
  <w:style w:type="character" w:customStyle="1" w:styleId="WW-Absatz-Standardschriftart111111111111111111111111111111111111">
    <w:name w:val="WW-Absatz-Standardschriftart111111111111111111111111111111111111"/>
    <w:rsid w:val="009C2C0E"/>
  </w:style>
  <w:style w:type="character" w:customStyle="1" w:styleId="WW-Absatz-Standardschriftart1111111111111111111111111111111111111">
    <w:name w:val="WW-Absatz-Standardschriftart1111111111111111111111111111111111111"/>
    <w:rsid w:val="009C2C0E"/>
  </w:style>
  <w:style w:type="character" w:customStyle="1" w:styleId="WW-Absatz-Standardschriftart11111111111111111111111111111111111111">
    <w:name w:val="WW-Absatz-Standardschriftart11111111111111111111111111111111111111"/>
    <w:rsid w:val="009C2C0E"/>
  </w:style>
  <w:style w:type="character" w:customStyle="1" w:styleId="WW-Absatz-Standardschriftart111111111111111111111111111111111111111">
    <w:name w:val="WW-Absatz-Standardschriftart111111111111111111111111111111111111111"/>
    <w:rsid w:val="009C2C0E"/>
  </w:style>
  <w:style w:type="character" w:customStyle="1" w:styleId="WW-Absatz-Standardschriftart1111111111111111111111111111111111111111">
    <w:name w:val="WW-Absatz-Standardschriftart1111111111111111111111111111111111111111"/>
    <w:rsid w:val="009C2C0E"/>
  </w:style>
  <w:style w:type="character" w:customStyle="1" w:styleId="WW8Num5z0">
    <w:name w:val="WW8Num5z0"/>
    <w:rsid w:val="009C2C0E"/>
    <w:rPr>
      <w:b/>
    </w:rPr>
  </w:style>
  <w:style w:type="character" w:customStyle="1" w:styleId="WW-Absatz-Standardschriftart11111111111111111111111111111111111111111">
    <w:name w:val="WW-Absatz-Standardschriftart11111111111111111111111111111111111111111"/>
    <w:rsid w:val="009C2C0E"/>
  </w:style>
  <w:style w:type="character" w:customStyle="1" w:styleId="WW-Absatz-Standardschriftart111111111111111111111111111111111111111111">
    <w:name w:val="WW-Absatz-Standardschriftart111111111111111111111111111111111111111111"/>
    <w:rsid w:val="009C2C0E"/>
  </w:style>
  <w:style w:type="character" w:customStyle="1" w:styleId="WW-Absatz-Standardschriftart1111111111111111111111111111111111111111111">
    <w:name w:val="WW-Absatz-Standardschriftart1111111111111111111111111111111111111111111"/>
    <w:rsid w:val="009C2C0E"/>
  </w:style>
  <w:style w:type="character" w:customStyle="1" w:styleId="WW-Absatz-Standardschriftart11111111111111111111111111111111111111111111">
    <w:name w:val="WW-Absatz-Standardschriftart11111111111111111111111111111111111111111111"/>
    <w:rsid w:val="009C2C0E"/>
  </w:style>
  <w:style w:type="character" w:customStyle="1" w:styleId="WW8Num6z0">
    <w:name w:val="WW8Num6z0"/>
    <w:rsid w:val="009C2C0E"/>
    <w:rPr>
      <w:rFonts w:ascii="Symbol" w:hAnsi="Symbol"/>
    </w:rPr>
  </w:style>
  <w:style w:type="character" w:customStyle="1" w:styleId="WW-Absatz-Standardschriftart111111111111111111111111111111111111111111111">
    <w:name w:val="WW-Absatz-Standardschriftart111111111111111111111111111111111111111111111"/>
    <w:rsid w:val="009C2C0E"/>
  </w:style>
  <w:style w:type="character" w:customStyle="1" w:styleId="WW8Num3z0">
    <w:name w:val="WW8Num3z0"/>
    <w:rsid w:val="009C2C0E"/>
    <w:rPr>
      <w:rFonts w:ascii="Times New Roman" w:eastAsia="Times New Roman" w:hAnsi="Times New Roman" w:cs="Times New Roman"/>
    </w:rPr>
  </w:style>
  <w:style w:type="character" w:customStyle="1" w:styleId="WW8Num7z0">
    <w:name w:val="WW8Num7z0"/>
    <w:rsid w:val="009C2C0E"/>
    <w:rPr>
      <w:rFonts w:ascii="Times New Roman" w:eastAsia="Times New Roman" w:hAnsi="Times New Roman" w:cs="Times New Roman"/>
    </w:rPr>
  </w:style>
  <w:style w:type="character" w:customStyle="1" w:styleId="WW-Absatz-Standardschriftart1111111111111111111111111111111111111111111111">
    <w:name w:val="WW-Absatz-Standardschriftart1111111111111111111111111111111111111111111111"/>
    <w:rsid w:val="009C2C0E"/>
  </w:style>
  <w:style w:type="character" w:customStyle="1" w:styleId="WW8Num8z0">
    <w:name w:val="WW8Num8z0"/>
    <w:rsid w:val="009C2C0E"/>
    <w:rPr>
      <w:sz w:val="22"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9C2C0E"/>
  </w:style>
  <w:style w:type="character" w:customStyle="1" w:styleId="WW-Absatz-Standardschriftart111111111111111111111111111111111111111111111111">
    <w:name w:val="WW-Absatz-Standardschriftart111111111111111111111111111111111111111111111111"/>
    <w:rsid w:val="009C2C0E"/>
  </w:style>
  <w:style w:type="character" w:customStyle="1" w:styleId="WW-Absatz-Standardschriftart1111111111111111111111111111111111111111111111111">
    <w:name w:val="WW-Absatz-Standardschriftart1111111111111111111111111111111111111111111111111"/>
    <w:rsid w:val="009C2C0E"/>
  </w:style>
  <w:style w:type="character" w:customStyle="1" w:styleId="WW-Absatz-Standardschriftart11111111111111111111111111111111111111111111111111">
    <w:name w:val="WW-Absatz-Standardschriftart11111111111111111111111111111111111111111111111111"/>
    <w:rsid w:val="009C2C0E"/>
  </w:style>
  <w:style w:type="character" w:customStyle="1" w:styleId="WW8Num9z0">
    <w:name w:val="WW8Num9z0"/>
    <w:rsid w:val="009C2C0E"/>
    <w:rPr>
      <w:rFonts w:ascii="Times New Roman" w:eastAsia="Times New Roman" w:hAnsi="Times New Roman" w:cs="Times New Roman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sid w:val="009C2C0E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9C2C0E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9C2C0E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9C2C0E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9C2C0E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9C2C0E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9C2C0E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9C2C0E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9C2C0E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9C2C0E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9C2C0E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9C2C0E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9C2C0E"/>
  </w:style>
  <w:style w:type="character" w:customStyle="1" w:styleId="WW8Num10z0">
    <w:name w:val="WW8Num10z0"/>
    <w:rsid w:val="009C2C0E"/>
    <w:rPr>
      <w:rFonts w:ascii="Symbol" w:hAnsi="Symbol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9C2C0E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9C2C0E"/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9C2C0E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9C2C0E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9C2C0E"/>
  </w:style>
  <w:style w:type="character" w:customStyle="1" w:styleId="Domylnaczcionkaakapitu10">
    <w:name w:val="Domyślna czcionka akapitu10"/>
    <w:rsid w:val="009C2C0E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9C2C0E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9C2C0E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9C2C0E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9C2C0E"/>
  </w:style>
  <w:style w:type="character" w:customStyle="1" w:styleId="Domylnaczcionkaakapitu9">
    <w:name w:val="Domyślna czcionka akapitu9"/>
    <w:rsid w:val="009C2C0E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9C2C0E"/>
  </w:style>
  <w:style w:type="character" w:customStyle="1" w:styleId="Domylnaczcionkaakapitu8">
    <w:name w:val="Domyślna czcionka akapitu8"/>
    <w:rsid w:val="009C2C0E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9C2C0E"/>
  </w:style>
  <w:style w:type="character" w:customStyle="1" w:styleId="Domylnaczcionkaakapitu7">
    <w:name w:val="Domyślna czcionka akapitu7"/>
    <w:rsid w:val="009C2C0E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sid w:val="009C2C0E"/>
  </w:style>
  <w:style w:type="character" w:customStyle="1" w:styleId="WW8Num12z0">
    <w:name w:val="WW8Num12z0"/>
    <w:rsid w:val="009C2C0E"/>
    <w:rPr>
      <w:rFonts w:ascii="Symbol" w:hAnsi="Symbol" w:cs="Times New Roman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sid w:val="009C2C0E"/>
  </w:style>
  <w:style w:type="character" w:customStyle="1" w:styleId="Domylnaczcionkaakapitu6">
    <w:name w:val="Domyślna czcionka akapitu6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sid w:val="009C2C0E"/>
  </w:style>
  <w:style w:type="character" w:customStyle="1" w:styleId="Domylnaczcionkaakapitu5">
    <w:name w:val="Domyślna czcionka akapitu5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sid w:val="009C2C0E"/>
  </w:style>
  <w:style w:type="character" w:customStyle="1" w:styleId="Domylnaczcionkaakapitu4">
    <w:name w:val="Domyślna czcionka akapitu4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sid w:val="009C2C0E"/>
  </w:style>
  <w:style w:type="character" w:customStyle="1" w:styleId="Domylnaczcionkaakapitu3">
    <w:name w:val="Domyślna czcionka akapitu3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sid w:val="009C2C0E"/>
  </w:style>
  <w:style w:type="character" w:customStyle="1" w:styleId="WW8Num11z0">
    <w:name w:val="WW8Num11z0"/>
    <w:rsid w:val="009C2C0E"/>
    <w:rPr>
      <w:rFonts w:ascii="Symbol" w:hAnsi="Symbol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sid w:val="009C2C0E"/>
  </w:style>
  <w:style w:type="character" w:customStyle="1" w:styleId="Domylnaczcionkaakapitu2">
    <w:name w:val="Domyślna czcionka akapitu2"/>
    <w:rsid w:val="009C2C0E"/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sid w:val="009C2C0E"/>
  </w:style>
  <w:style w:type="character" w:customStyle="1" w:styleId="WW8Num15z0">
    <w:name w:val="WW8Num15z0"/>
    <w:rsid w:val="009C2C0E"/>
    <w:rPr>
      <w:rFonts w:ascii="Symbol" w:hAnsi="Symbol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sid w:val="009C2C0E"/>
  </w:style>
  <w:style w:type="character" w:customStyle="1" w:styleId="WW8Num1z0">
    <w:name w:val="WW8Num1z0"/>
    <w:rsid w:val="009C2C0E"/>
    <w:rPr>
      <w:rFonts w:ascii="Arial Black" w:hAnsi="Arial Black"/>
      <w:b w:val="0"/>
      <w:i w:val="0"/>
      <w:sz w:val="28"/>
    </w:rPr>
  </w:style>
  <w:style w:type="character" w:customStyle="1" w:styleId="WW8Num3z1">
    <w:name w:val="WW8Num3z1"/>
    <w:rsid w:val="009C2C0E"/>
    <w:rPr>
      <w:rFonts w:ascii="Courier New" w:hAnsi="Courier New"/>
    </w:rPr>
  </w:style>
  <w:style w:type="character" w:customStyle="1" w:styleId="WW8Num3z2">
    <w:name w:val="WW8Num3z2"/>
    <w:rsid w:val="009C2C0E"/>
    <w:rPr>
      <w:rFonts w:ascii="Wingdings" w:hAnsi="Wingdings"/>
    </w:rPr>
  </w:style>
  <w:style w:type="character" w:customStyle="1" w:styleId="WW8Num3z3">
    <w:name w:val="WW8Num3z3"/>
    <w:rsid w:val="009C2C0E"/>
    <w:rPr>
      <w:rFonts w:ascii="Symbol" w:hAnsi="Symbol"/>
    </w:rPr>
  </w:style>
  <w:style w:type="character" w:customStyle="1" w:styleId="WW8Num7z1">
    <w:name w:val="WW8Num7z1"/>
    <w:rsid w:val="009C2C0E"/>
    <w:rPr>
      <w:rFonts w:ascii="Courier New" w:hAnsi="Courier New"/>
    </w:rPr>
  </w:style>
  <w:style w:type="character" w:customStyle="1" w:styleId="WW8Num7z2">
    <w:name w:val="WW8Num7z2"/>
    <w:rsid w:val="009C2C0E"/>
    <w:rPr>
      <w:rFonts w:ascii="Wingdings" w:hAnsi="Wingdings"/>
    </w:rPr>
  </w:style>
  <w:style w:type="character" w:customStyle="1" w:styleId="WW8Num7z3">
    <w:name w:val="WW8Num7z3"/>
    <w:rsid w:val="009C2C0E"/>
    <w:rPr>
      <w:rFonts w:ascii="Symbol" w:hAnsi="Symbol"/>
    </w:rPr>
  </w:style>
  <w:style w:type="character" w:customStyle="1" w:styleId="WW8Num14z0">
    <w:name w:val="WW8Num14z0"/>
    <w:rsid w:val="009C2C0E"/>
    <w:rPr>
      <w:b/>
    </w:rPr>
  </w:style>
  <w:style w:type="character" w:customStyle="1" w:styleId="WW8Num21z0">
    <w:name w:val="WW8Num21z0"/>
    <w:rsid w:val="009C2C0E"/>
    <w:rPr>
      <w:rFonts w:ascii="Symbol" w:hAnsi="Symbol"/>
      <w:color w:val="auto"/>
    </w:rPr>
  </w:style>
  <w:style w:type="character" w:customStyle="1" w:styleId="WW8Num22z0">
    <w:name w:val="WW8Num22z0"/>
    <w:rsid w:val="009C2C0E"/>
    <w:rPr>
      <w:rFonts w:ascii="Symbol" w:hAnsi="Symbol"/>
    </w:rPr>
  </w:style>
  <w:style w:type="character" w:customStyle="1" w:styleId="WW8Num29z0">
    <w:name w:val="WW8Num29z0"/>
    <w:rsid w:val="009C2C0E"/>
    <w:rPr>
      <w:rFonts w:ascii="Arial" w:eastAsia="Times New Roman" w:hAnsi="Arial" w:cs="Arial"/>
    </w:rPr>
  </w:style>
  <w:style w:type="character" w:customStyle="1" w:styleId="WW8Num30z0">
    <w:name w:val="WW8Num30z0"/>
    <w:rsid w:val="009C2C0E"/>
    <w:rPr>
      <w:sz w:val="22"/>
    </w:rPr>
  </w:style>
  <w:style w:type="character" w:customStyle="1" w:styleId="WW8Num34z0">
    <w:name w:val="WW8Num34z0"/>
    <w:rsid w:val="009C2C0E"/>
    <w:rPr>
      <w:b w:val="0"/>
      <w:i w:val="0"/>
      <w:sz w:val="20"/>
      <w:szCs w:val="20"/>
    </w:rPr>
  </w:style>
  <w:style w:type="character" w:customStyle="1" w:styleId="WW8NumSt1z0">
    <w:name w:val="WW8NumSt1z0"/>
    <w:rsid w:val="009C2C0E"/>
    <w:rPr>
      <w:rFonts w:ascii="Symbol" w:hAnsi="Symbol"/>
    </w:rPr>
  </w:style>
  <w:style w:type="character" w:customStyle="1" w:styleId="Domylnaczcionkaakapitu1">
    <w:name w:val="Domyślna czcionka akapitu1"/>
    <w:rsid w:val="009C2C0E"/>
  </w:style>
  <w:style w:type="character" w:styleId="Numerstrony">
    <w:name w:val="page number"/>
    <w:basedOn w:val="Domylnaczcionkaakapitu1"/>
    <w:rsid w:val="009C2C0E"/>
  </w:style>
  <w:style w:type="character" w:styleId="UyteHipercze">
    <w:name w:val="FollowedHyperlink"/>
    <w:semiHidden/>
    <w:rsid w:val="009C2C0E"/>
    <w:rPr>
      <w:color w:val="800080"/>
      <w:u w:val="single"/>
    </w:rPr>
  </w:style>
  <w:style w:type="character" w:customStyle="1" w:styleId="HTMLMarkup">
    <w:name w:val="HTML Markup"/>
    <w:rsid w:val="009C2C0E"/>
    <w:rPr>
      <w:vanish/>
      <w:color w:val="FF0000"/>
    </w:rPr>
  </w:style>
  <w:style w:type="character" w:customStyle="1" w:styleId="Znakinumeracji">
    <w:name w:val="Znaki numeracji"/>
    <w:rsid w:val="009C2C0E"/>
  </w:style>
  <w:style w:type="character" w:styleId="Numerwiersza">
    <w:name w:val="line number"/>
    <w:basedOn w:val="Domylnaczcionkaakapitu4"/>
    <w:semiHidden/>
    <w:rsid w:val="009C2C0E"/>
  </w:style>
  <w:style w:type="character" w:customStyle="1" w:styleId="Symbolewypunktowania">
    <w:name w:val="Symbole wypunktowania"/>
    <w:rsid w:val="009C2C0E"/>
    <w:rPr>
      <w:rFonts w:ascii="OpenSymbol" w:eastAsia="OpenSymbol" w:hAnsi="OpenSymbol" w:cs="OpenSymbol"/>
    </w:rPr>
  </w:style>
  <w:style w:type="character" w:customStyle="1" w:styleId="TytuZnak">
    <w:name w:val="Tytuł Znak"/>
    <w:rsid w:val="009C2C0E"/>
    <w:rPr>
      <w:rFonts w:ascii="Arial" w:hAnsi="Arial"/>
      <w:b/>
      <w:sz w:val="24"/>
      <w:u w:val="single"/>
    </w:rPr>
  </w:style>
  <w:style w:type="character" w:customStyle="1" w:styleId="Tekstpodstawowy3Znak">
    <w:name w:val="Tekst podstawowy 3 Znak"/>
    <w:rsid w:val="009C2C0E"/>
    <w:rPr>
      <w:sz w:val="16"/>
      <w:szCs w:val="16"/>
    </w:rPr>
  </w:style>
  <w:style w:type="paragraph" w:styleId="Tekstpodstawowy">
    <w:name w:val="Body Text"/>
    <w:basedOn w:val="Normalny"/>
    <w:link w:val="TekstpodstawowyZnak"/>
    <w:rsid w:val="009C2C0E"/>
    <w:pPr>
      <w:suppressAutoHyphens/>
      <w:spacing w:after="120" w:line="276" w:lineRule="auto"/>
      <w:ind w:firstLine="284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9C2C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Tekstpodstawowy"/>
    <w:semiHidden/>
    <w:rsid w:val="009C2C0E"/>
    <w:rPr>
      <w:rFonts w:cs="Tahoma"/>
    </w:rPr>
  </w:style>
  <w:style w:type="paragraph" w:styleId="Podpis">
    <w:name w:val="Signature"/>
    <w:basedOn w:val="Normalny"/>
    <w:link w:val="PodpisZnak"/>
    <w:semiHidden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character" w:customStyle="1" w:styleId="PodpisZnak">
    <w:name w:val="Podpis Znak"/>
    <w:basedOn w:val="Domylnaczcionkaakapitu"/>
    <w:link w:val="Podpis"/>
    <w:semiHidden/>
    <w:rsid w:val="009C2C0E"/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9C2C0E"/>
    <w:pPr>
      <w:suppressLineNumbers/>
      <w:suppressAutoHyphens/>
      <w:spacing w:after="240" w:line="276" w:lineRule="auto"/>
      <w:ind w:firstLine="284"/>
      <w:jc w:val="both"/>
    </w:pPr>
    <w:rPr>
      <w:rFonts w:ascii="Arial" w:eastAsia="Times New Roman" w:hAnsi="Arial" w:cs="Tahoma"/>
      <w:sz w:val="20"/>
      <w:szCs w:val="20"/>
      <w:lang w:eastAsia="ar-SA"/>
    </w:rPr>
  </w:style>
  <w:style w:type="paragraph" w:customStyle="1" w:styleId="Nagwek10">
    <w:name w:val="Nagłówek10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10">
    <w:name w:val="Podpis10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90">
    <w:name w:val="Nagłówek9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9">
    <w:name w:val="Podpis9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80">
    <w:name w:val="Nagłówek8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8">
    <w:name w:val="Podpis8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70">
    <w:name w:val="Nagłówek7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7">
    <w:name w:val="Podpis7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60">
    <w:name w:val="Nagłówek6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6">
    <w:name w:val="Podpis6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50">
    <w:name w:val="Nagłówek5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5">
    <w:name w:val="Podpis5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40">
    <w:name w:val="Nagłówek4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4">
    <w:name w:val="Podpis4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30">
    <w:name w:val="Nagłówek3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3">
    <w:name w:val="Podpis3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20">
    <w:name w:val="Nagłówek2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Nagwek11">
    <w:name w:val="Nagłówek1"/>
    <w:basedOn w:val="Normalny"/>
    <w:next w:val="Tekstpodstawowy"/>
    <w:rsid w:val="009C2C0E"/>
    <w:pPr>
      <w:keepNext/>
      <w:suppressAutoHyphens/>
      <w:spacing w:before="240" w:after="120" w:line="276" w:lineRule="auto"/>
      <w:ind w:firstLine="284"/>
      <w:jc w:val="both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9C2C0E"/>
    <w:pPr>
      <w:suppressLineNumbers/>
      <w:suppressAutoHyphens/>
      <w:spacing w:before="120" w:after="120" w:line="276" w:lineRule="auto"/>
      <w:ind w:firstLine="284"/>
      <w:jc w:val="both"/>
    </w:pPr>
    <w:rPr>
      <w:rFonts w:ascii="Arial" w:eastAsia="Times New Roman" w:hAnsi="Arial" w:cs="Tahoma"/>
      <w:i/>
      <w:iCs/>
      <w:sz w:val="24"/>
      <w:szCs w:val="24"/>
      <w:lang w:eastAsia="ar-SA"/>
    </w:rPr>
  </w:style>
  <w:style w:type="paragraph" w:customStyle="1" w:styleId="Znak">
    <w:name w:val="Znak"/>
    <w:basedOn w:val="Normalny"/>
    <w:rsid w:val="009C2C0E"/>
    <w:pPr>
      <w:suppressAutoHyphens/>
      <w:spacing w:after="240" w:line="276" w:lineRule="auto"/>
      <w:ind w:firstLine="284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Tekstpodstawowywcity21">
    <w:name w:val="Tekst podstawowy wcięty 21"/>
    <w:basedOn w:val="Normalny"/>
    <w:rsid w:val="009C2C0E"/>
    <w:pPr>
      <w:suppressAutoHyphens/>
      <w:spacing w:after="240" w:line="276" w:lineRule="auto"/>
      <w:ind w:firstLine="720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Tekstpodstawowy31">
    <w:name w:val="Tekst podstawowy 31"/>
    <w:basedOn w:val="Normalny"/>
    <w:rsid w:val="009C2C0E"/>
    <w:pPr>
      <w:suppressAutoHyphens/>
      <w:spacing w:after="120" w:line="276" w:lineRule="auto"/>
      <w:ind w:firstLine="284"/>
      <w:jc w:val="both"/>
    </w:pPr>
    <w:rPr>
      <w:rFonts w:ascii="Arial" w:eastAsia="Times New Roman" w:hAnsi="Arial" w:cs="Arial"/>
      <w:sz w:val="16"/>
      <w:szCs w:val="16"/>
      <w:lang w:eastAsia="ar-SA"/>
    </w:rPr>
  </w:style>
  <w:style w:type="paragraph" w:styleId="Tytu">
    <w:name w:val="Title"/>
    <w:basedOn w:val="Normalny"/>
    <w:next w:val="Podtytu"/>
    <w:link w:val="TytuZnak1"/>
    <w:qFormat/>
    <w:rsid w:val="009C2C0E"/>
    <w:pPr>
      <w:suppressAutoHyphens/>
      <w:spacing w:after="240" w:line="276" w:lineRule="auto"/>
      <w:ind w:firstLine="284"/>
      <w:jc w:val="center"/>
    </w:pPr>
    <w:rPr>
      <w:rFonts w:ascii="Arial" w:eastAsia="Times New Roman" w:hAnsi="Arial" w:cs="Arial"/>
      <w:b/>
      <w:sz w:val="20"/>
      <w:szCs w:val="20"/>
      <w:u w:val="single"/>
      <w:lang w:eastAsia="ar-SA"/>
    </w:rPr>
  </w:style>
  <w:style w:type="character" w:customStyle="1" w:styleId="TytuZnak1">
    <w:name w:val="Tytuł Znak1"/>
    <w:basedOn w:val="Domylnaczcionkaakapitu"/>
    <w:link w:val="Tytu"/>
    <w:rsid w:val="009C2C0E"/>
    <w:rPr>
      <w:rFonts w:ascii="Arial" w:eastAsia="Times New Roman" w:hAnsi="Arial" w:cs="Arial"/>
      <w:b/>
      <w:sz w:val="20"/>
      <w:szCs w:val="20"/>
      <w:u w:val="single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C2C0E"/>
    <w:pPr>
      <w:suppressAutoHyphens/>
      <w:spacing w:after="240" w:line="276" w:lineRule="auto"/>
      <w:ind w:firstLine="284"/>
      <w:jc w:val="center"/>
    </w:pPr>
    <w:rPr>
      <w:rFonts w:ascii="Arial" w:eastAsia="Times New Roman" w:hAnsi="Arial" w:cs="Arial"/>
      <w:b/>
      <w:sz w:val="36"/>
      <w:szCs w:val="20"/>
      <w:u w:val="single"/>
      <w:lang w:eastAsia="ar-SA"/>
    </w:rPr>
  </w:style>
  <w:style w:type="character" w:customStyle="1" w:styleId="PodtytuZnak">
    <w:name w:val="Podtytuł Znak"/>
    <w:basedOn w:val="Domylnaczcionkaakapitu"/>
    <w:link w:val="Podtytu"/>
    <w:rsid w:val="009C2C0E"/>
    <w:rPr>
      <w:rFonts w:ascii="Arial" w:eastAsia="Times New Roman" w:hAnsi="Arial" w:cs="Arial"/>
      <w:b/>
      <w:sz w:val="36"/>
      <w:szCs w:val="20"/>
      <w:u w:val="single"/>
      <w:lang w:eastAsia="ar-SA"/>
    </w:rPr>
  </w:style>
  <w:style w:type="paragraph" w:styleId="Tekstpodstawowywcity">
    <w:name w:val="Body Text Indent"/>
    <w:basedOn w:val="Normalny"/>
    <w:link w:val="TekstpodstawowywcityZnak"/>
    <w:semiHidden/>
    <w:rsid w:val="009C2C0E"/>
    <w:pPr>
      <w:suppressAutoHyphens/>
      <w:spacing w:after="240" w:line="276" w:lineRule="auto"/>
      <w:ind w:firstLine="284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9C2C0E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Tekstpodstawowy21">
    <w:name w:val="Tekst podstawowy 21"/>
    <w:basedOn w:val="Normalny"/>
    <w:rsid w:val="009C2C0E"/>
    <w:pPr>
      <w:suppressAutoHyphens/>
      <w:spacing w:after="240" w:line="276" w:lineRule="auto"/>
      <w:ind w:firstLine="284"/>
      <w:jc w:val="both"/>
    </w:pPr>
    <w:rPr>
      <w:rFonts w:ascii="Arial" w:eastAsia="Times New Roman" w:hAnsi="Arial" w:cs="Arial"/>
      <w:b/>
      <w:sz w:val="20"/>
      <w:szCs w:val="20"/>
      <w:lang w:eastAsia="ar-SA"/>
    </w:rPr>
  </w:style>
  <w:style w:type="paragraph" w:customStyle="1" w:styleId="Tekstpodstawowywcity31">
    <w:name w:val="Tekst podstawowy wcięty 31"/>
    <w:basedOn w:val="Normalny"/>
    <w:rsid w:val="009C2C0E"/>
    <w:pPr>
      <w:suppressAutoHyphens/>
      <w:snapToGrid w:val="0"/>
      <w:spacing w:after="120" w:line="276" w:lineRule="auto"/>
      <w:ind w:left="5387"/>
      <w:jc w:val="center"/>
    </w:pPr>
    <w:rPr>
      <w:rFonts w:ascii="Arial" w:eastAsia="Times New Roman" w:hAnsi="Arial" w:cs="Arial"/>
      <w:sz w:val="16"/>
      <w:szCs w:val="20"/>
      <w:lang w:eastAsia="ar-SA"/>
    </w:rPr>
  </w:style>
  <w:style w:type="paragraph" w:customStyle="1" w:styleId="Tekstpodstawowy22">
    <w:name w:val="Tekst podstawowy 22"/>
    <w:basedOn w:val="Normalny"/>
    <w:rsid w:val="009C2C0E"/>
    <w:pPr>
      <w:suppressAutoHyphens/>
      <w:spacing w:before="120" w:after="0" w:line="276" w:lineRule="auto"/>
      <w:ind w:firstLine="284"/>
      <w:jc w:val="both"/>
    </w:pPr>
    <w:rPr>
      <w:rFonts w:ascii="Arial" w:eastAsia="Times New Roman" w:hAnsi="Arial" w:cs="Arial"/>
      <w:b/>
      <w:sz w:val="18"/>
      <w:szCs w:val="20"/>
      <w:lang w:eastAsia="ar-SA"/>
    </w:rPr>
  </w:style>
  <w:style w:type="paragraph" w:customStyle="1" w:styleId="Tekstpodstawowy32">
    <w:name w:val="Tekst podstawowy 32"/>
    <w:basedOn w:val="Normalny"/>
    <w:rsid w:val="009C2C0E"/>
    <w:pPr>
      <w:suppressAutoHyphens/>
      <w:spacing w:before="120" w:after="0" w:line="276" w:lineRule="auto"/>
      <w:ind w:firstLine="284"/>
      <w:jc w:val="both"/>
    </w:pPr>
    <w:rPr>
      <w:rFonts w:ascii="Arial" w:eastAsia="Times New Roman" w:hAnsi="Arial" w:cs="Arial"/>
      <w:sz w:val="18"/>
      <w:szCs w:val="20"/>
      <w:lang w:eastAsia="ar-SA"/>
    </w:rPr>
  </w:style>
  <w:style w:type="paragraph" w:customStyle="1" w:styleId="Legenda1">
    <w:name w:val="Legenda1"/>
    <w:basedOn w:val="Normalny"/>
    <w:next w:val="Normalny"/>
    <w:rsid w:val="009C2C0E"/>
    <w:pPr>
      <w:suppressAutoHyphens/>
      <w:spacing w:after="120" w:line="276" w:lineRule="auto"/>
      <w:ind w:firstLine="284"/>
      <w:jc w:val="right"/>
    </w:pPr>
    <w:rPr>
      <w:rFonts w:ascii="Arial" w:eastAsia="Times New Roman" w:hAnsi="Arial" w:cs="Arial"/>
      <w:b/>
      <w:szCs w:val="20"/>
      <w:lang w:eastAsia="ar-SA"/>
    </w:rPr>
  </w:style>
  <w:style w:type="paragraph" w:customStyle="1" w:styleId="ust">
    <w:name w:val="ust"/>
    <w:rsid w:val="009C2C0E"/>
    <w:pPr>
      <w:suppressAutoHyphens/>
      <w:spacing w:before="60" w:after="60" w:line="240" w:lineRule="auto"/>
      <w:ind w:left="426" w:hanging="284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Zwykytekst1">
    <w:name w:val="Zwykły tekst1"/>
    <w:basedOn w:val="Normalny"/>
    <w:rsid w:val="009C2C0E"/>
    <w:pPr>
      <w:suppressAutoHyphens/>
      <w:spacing w:after="240" w:line="276" w:lineRule="auto"/>
      <w:ind w:firstLine="284"/>
      <w:jc w:val="both"/>
    </w:pPr>
    <w:rPr>
      <w:rFonts w:ascii="Courier New" w:eastAsia="Times New Roman" w:hAnsi="Courier New" w:cs="Arial"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semiHidden/>
    <w:rsid w:val="009C2C0E"/>
    <w:pPr>
      <w:suppressAutoHyphens/>
      <w:spacing w:after="240" w:line="276" w:lineRule="auto"/>
      <w:ind w:firstLine="284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9C2C0E"/>
    <w:rPr>
      <w:rFonts w:ascii="Arial" w:eastAsia="Times New Roman" w:hAnsi="Arial" w:cs="Arial"/>
      <w:sz w:val="20"/>
      <w:szCs w:val="20"/>
      <w:lang w:eastAsia="ar-SA"/>
    </w:rPr>
  </w:style>
  <w:style w:type="paragraph" w:customStyle="1" w:styleId="FR2">
    <w:name w:val="FR2"/>
    <w:rsid w:val="009C2C0E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Zawartoramki">
    <w:name w:val="Zawartość ramki"/>
    <w:basedOn w:val="Tekstpodstawowy"/>
    <w:rsid w:val="009C2C0E"/>
  </w:style>
  <w:style w:type="paragraph" w:customStyle="1" w:styleId="Zawartotabeli">
    <w:name w:val="Zawartość tabeli"/>
    <w:basedOn w:val="Normalny"/>
    <w:rsid w:val="009C2C0E"/>
    <w:pPr>
      <w:suppressLineNumbers/>
      <w:suppressAutoHyphens/>
      <w:spacing w:after="240" w:line="276" w:lineRule="auto"/>
      <w:ind w:firstLine="284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Nagwektabeli">
    <w:name w:val="Nagłówek tabeli"/>
    <w:basedOn w:val="Zawartotabeli"/>
    <w:rsid w:val="009C2C0E"/>
    <w:pPr>
      <w:jc w:val="center"/>
    </w:pPr>
    <w:rPr>
      <w:b/>
      <w:bCs/>
    </w:rPr>
  </w:style>
  <w:style w:type="paragraph" w:customStyle="1" w:styleId="Tekstblokowy1">
    <w:name w:val="Tekst blokowy1"/>
    <w:basedOn w:val="Normalny"/>
    <w:rsid w:val="009C2C0E"/>
    <w:pPr>
      <w:spacing w:after="240" w:line="276" w:lineRule="auto"/>
      <w:ind w:left="1701" w:right="-709" w:hanging="1701"/>
      <w:jc w:val="both"/>
    </w:pPr>
    <w:rPr>
      <w:rFonts w:ascii="Arial" w:eastAsia="Times New Roman" w:hAnsi="Arial" w:cs="Arial"/>
      <w:b/>
      <w:sz w:val="20"/>
      <w:szCs w:val="20"/>
      <w:lang w:eastAsia="ar-SA"/>
    </w:rPr>
  </w:style>
  <w:style w:type="paragraph" w:customStyle="1" w:styleId="Legenda2">
    <w:name w:val="Legenda2"/>
    <w:basedOn w:val="Normalny"/>
    <w:next w:val="Normalny"/>
    <w:rsid w:val="009C2C0E"/>
    <w:pPr>
      <w:suppressAutoHyphens/>
      <w:spacing w:after="120" w:line="276" w:lineRule="auto"/>
      <w:ind w:firstLine="284"/>
      <w:jc w:val="right"/>
    </w:pPr>
    <w:rPr>
      <w:rFonts w:ascii="Arial" w:eastAsia="Times New Roman" w:hAnsi="Arial" w:cs="Arial"/>
      <w:b/>
      <w:szCs w:val="20"/>
      <w:lang w:eastAsia="ar-SA"/>
    </w:rPr>
  </w:style>
  <w:style w:type="paragraph" w:customStyle="1" w:styleId="ProPublico">
    <w:name w:val="ProPublico"/>
    <w:rsid w:val="009C2C0E"/>
    <w:pPr>
      <w:suppressAutoHyphens/>
      <w:spacing w:after="0" w:line="360" w:lineRule="auto"/>
    </w:pPr>
    <w:rPr>
      <w:rFonts w:ascii="Arial" w:eastAsia="Arial" w:hAnsi="Arial" w:cs="Times New Roman"/>
      <w:szCs w:val="20"/>
      <w:lang w:eastAsia="ar-SA"/>
    </w:rPr>
  </w:style>
  <w:style w:type="paragraph" w:customStyle="1" w:styleId="Tekstpodstawowy33">
    <w:name w:val="Tekst podstawowy 33"/>
    <w:basedOn w:val="Normalny"/>
    <w:rsid w:val="009C2C0E"/>
    <w:pPr>
      <w:spacing w:after="120" w:line="276" w:lineRule="auto"/>
      <w:ind w:firstLine="284"/>
      <w:jc w:val="both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Domyolnie">
    <w:name w:val="Domyolnie"/>
    <w:rsid w:val="009C2C0E"/>
    <w:pPr>
      <w:widowControl w:val="0"/>
      <w:suppressAutoHyphens/>
      <w:spacing w:after="0" w:line="240" w:lineRule="auto"/>
      <w:ind w:left="800" w:hanging="360"/>
    </w:pPr>
    <w:rPr>
      <w:rFonts w:ascii="Times New Roman" w:eastAsia="Arial" w:hAnsi="Times New Roman" w:cs="Times New Roman"/>
      <w:color w:val="000000"/>
      <w:sz w:val="24"/>
      <w:szCs w:val="20"/>
      <w:lang w:eastAsia="ar-SA"/>
    </w:rPr>
  </w:style>
  <w:style w:type="paragraph" w:styleId="Tekstpodstawowy3">
    <w:name w:val="Body Text 3"/>
    <w:basedOn w:val="Normalny"/>
    <w:link w:val="Tekstpodstawowy3Znak1"/>
    <w:semiHidden/>
    <w:rsid w:val="009C2C0E"/>
    <w:pPr>
      <w:suppressAutoHyphens/>
      <w:spacing w:after="120" w:line="276" w:lineRule="auto"/>
      <w:ind w:firstLine="284"/>
      <w:jc w:val="both"/>
    </w:pPr>
    <w:rPr>
      <w:rFonts w:ascii="Arial" w:eastAsia="Times New Roman" w:hAnsi="Arial" w:cs="Arial"/>
      <w:sz w:val="16"/>
      <w:szCs w:val="16"/>
      <w:lang w:eastAsia="ar-SA"/>
    </w:rPr>
  </w:style>
  <w:style w:type="character" w:customStyle="1" w:styleId="Tekstpodstawowy3Znak1">
    <w:name w:val="Tekst podstawowy 3 Znak1"/>
    <w:basedOn w:val="Domylnaczcionkaakapitu"/>
    <w:link w:val="Tekstpodstawowy3"/>
    <w:semiHidden/>
    <w:rsid w:val="009C2C0E"/>
    <w:rPr>
      <w:rFonts w:ascii="Arial" w:eastAsia="Times New Roman" w:hAnsi="Arial" w:cs="Arial"/>
      <w:sz w:val="16"/>
      <w:szCs w:val="16"/>
      <w:lang w:eastAsia="ar-SA"/>
    </w:rPr>
  </w:style>
  <w:style w:type="paragraph" w:styleId="Tekstpodstawowy2">
    <w:name w:val="Body Text 2"/>
    <w:basedOn w:val="Normalny"/>
    <w:link w:val="Tekstpodstawowy2Znak"/>
    <w:semiHidden/>
    <w:rsid w:val="009C2C0E"/>
    <w:pPr>
      <w:suppressAutoHyphens/>
      <w:spacing w:after="240" w:line="276" w:lineRule="auto"/>
      <w:ind w:firstLine="284"/>
      <w:jc w:val="both"/>
    </w:pPr>
    <w:rPr>
      <w:rFonts w:ascii="Arial Narrow" w:eastAsia="Times New Roman" w:hAnsi="Arial Narrow" w:cs="Arial"/>
      <w:color w:val="FF0000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C2C0E"/>
    <w:rPr>
      <w:rFonts w:ascii="Arial Narrow" w:eastAsia="Times New Roman" w:hAnsi="Arial Narrow" w:cs="Arial"/>
      <w:color w:val="FF0000"/>
      <w:lang w:eastAsia="ar-SA"/>
    </w:rPr>
  </w:style>
  <w:style w:type="paragraph" w:customStyle="1" w:styleId="Adresat">
    <w:name w:val="Adresat"/>
    <w:basedOn w:val="Normalny"/>
    <w:rsid w:val="009C2C0E"/>
    <w:pPr>
      <w:spacing w:after="240" w:line="276" w:lineRule="auto"/>
      <w:ind w:firstLine="284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Datapisma">
    <w:name w:val="Data pisma"/>
    <w:basedOn w:val="Normalny"/>
    <w:rsid w:val="009C2C0E"/>
    <w:pPr>
      <w:tabs>
        <w:tab w:val="right" w:pos="9071"/>
      </w:tabs>
      <w:spacing w:before="240" w:after="240" w:line="276" w:lineRule="auto"/>
      <w:ind w:firstLine="284"/>
      <w:jc w:val="both"/>
    </w:pPr>
    <w:rPr>
      <w:rFonts w:ascii="Arial" w:eastAsia="Times New Roman" w:hAnsi="Arial" w:cs="Arial"/>
      <w:b/>
      <w:sz w:val="20"/>
      <w:szCs w:val="20"/>
      <w:lang w:eastAsia="pl-PL"/>
    </w:rPr>
  </w:style>
  <w:style w:type="paragraph" w:styleId="Bezodstpw">
    <w:name w:val="No Spacing"/>
    <w:link w:val="BezodstpwZnak"/>
    <w:uiPriority w:val="1"/>
    <w:qFormat/>
    <w:rsid w:val="009C2C0E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khheader">
    <w:name w:val="kh_header"/>
    <w:basedOn w:val="Normalny"/>
    <w:rsid w:val="009C2C0E"/>
    <w:pPr>
      <w:spacing w:after="240" w:line="420" w:lineRule="atLeast"/>
      <w:ind w:left="225" w:firstLine="284"/>
      <w:jc w:val="center"/>
    </w:pPr>
    <w:rPr>
      <w:rFonts w:ascii="Arial" w:eastAsia="Times New Roman" w:hAnsi="Arial" w:cs="Arial"/>
      <w:sz w:val="28"/>
      <w:szCs w:val="28"/>
      <w:lang w:eastAsia="pl-PL"/>
    </w:rPr>
  </w:style>
  <w:style w:type="paragraph" w:customStyle="1" w:styleId="khtitle">
    <w:name w:val="kh_title"/>
    <w:basedOn w:val="Normalny"/>
    <w:rsid w:val="009C2C0E"/>
    <w:pPr>
      <w:spacing w:before="375" w:after="225" w:line="276" w:lineRule="auto"/>
      <w:ind w:firstLine="284"/>
      <w:jc w:val="both"/>
    </w:pPr>
    <w:rPr>
      <w:rFonts w:ascii="Arial" w:eastAsia="Times New Roman" w:hAnsi="Arial" w:cs="Arial"/>
      <w:b/>
      <w:bCs/>
      <w:sz w:val="20"/>
      <w:szCs w:val="20"/>
      <w:u w:val="single"/>
      <w:lang w:eastAsia="pl-PL"/>
    </w:rPr>
  </w:style>
  <w:style w:type="character" w:customStyle="1" w:styleId="text21">
    <w:name w:val="text21"/>
    <w:rsid w:val="009C2C0E"/>
    <w:rPr>
      <w:rFonts w:ascii="Verdana" w:hAnsi="Verdana" w:hint="default"/>
      <w:color w:val="000000"/>
      <w:sz w:val="17"/>
      <w:szCs w:val="17"/>
    </w:rPr>
  </w:style>
  <w:style w:type="paragraph" w:styleId="Tekstpodstawowywcity2">
    <w:name w:val="Body Text Indent 2"/>
    <w:basedOn w:val="Normalny"/>
    <w:link w:val="Tekstpodstawowywcity2Znak"/>
    <w:semiHidden/>
    <w:rsid w:val="009C2C0E"/>
    <w:pPr>
      <w:tabs>
        <w:tab w:val="right" w:pos="284"/>
        <w:tab w:val="left" w:pos="408"/>
      </w:tabs>
      <w:suppressAutoHyphens/>
      <w:autoSpaceDE w:val="0"/>
      <w:spacing w:after="240" w:line="276" w:lineRule="auto"/>
      <w:ind w:hanging="408"/>
      <w:jc w:val="both"/>
    </w:pPr>
    <w:rPr>
      <w:rFonts w:ascii="Arial Narrow" w:eastAsia="Times New Roman" w:hAnsi="Arial Narrow" w:cs="Arial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C2C0E"/>
    <w:rPr>
      <w:rFonts w:ascii="Arial Narrow" w:eastAsia="Times New Roman" w:hAnsi="Arial Narrow" w:cs="Arial"/>
      <w:lang w:eastAsia="ar-SA"/>
    </w:rPr>
  </w:style>
  <w:style w:type="paragraph" w:styleId="Tekstpodstawowywcity3">
    <w:name w:val="Body Text Indent 3"/>
    <w:basedOn w:val="Normalny"/>
    <w:link w:val="Tekstpodstawowywcity3Znak"/>
    <w:semiHidden/>
    <w:rsid w:val="009C2C0E"/>
    <w:pPr>
      <w:suppressAutoHyphens/>
      <w:spacing w:after="240" w:line="100" w:lineRule="atLeast"/>
      <w:ind w:left="9356" w:firstLine="284"/>
      <w:jc w:val="both"/>
    </w:pPr>
    <w:rPr>
      <w:rFonts w:ascii="Arial Narrow" w:eastAsia="Times New Roman" w:hAnsi="Arial Narrow" w:cs="Arial"/>
      <w:bCs/>
      <w:i/>
      <w:sz w:val="16"/>
      <w:szCs w:val="16"/>
      <w:lang w:eastAsia="ar-SA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C2C0E"/>
    <w:rPr>
      <w:rFonts w:ascii="Arial Narrow" w:eastAsia="Times New Roman" w:hAnsi="Arial Narrow" w:cs="Arial"/>
      <w:bCs/>
      <w:i/>
      <w:sz w:val="16"/>
      <w:szCs w:val="16"/>
      <w:lang w:eastAsia="ar-SA"/>
    </w:rPr>
  </w:style>
  <w:style w:type="paragraph" w:styleId="Spistreci1">
    <w:name w:val="toc 1"/>
    <w:basedOn w:val="Normalny"/>
    <w:next w:val="Normalny"/>
    <w:autoRedefine/>
    <w:uiPriority w:val="39"/>
    <w:rsid w:val="009C2C0E"/>
    <w:pPr>
      <w:tabs>
        <w:tab w:val="left" w:pos="880"/>
        <w:tab w:val="right" w:leader="dot" w:pos="9060"/>
      </w:tabs>
      <w:spacing w:after="240" w:line="276" w:lineRule="auto"/>
      <w:ind w:left="709" w:hanging="425"/>
      <w:jc w:val="both"/>
    </w:pPr>
    <w:rPr>
      <w:rFonts w:ascii="Arial Narrow" w:eastAsia="Times New Roman" w:hAnsi="Arial Narrow" w:cs="Arial"/>
      <w:sz w:val="20"/>
      <w:szCs w:val="20"/>
      <w:lang w:eastAsia="pl-PL"/>
    </w:rPr>
  </w:style>
  <w:style w:type="paragraph" w:customStyle="1" w:styleId="tyt">
    <w:name w:val="tyt"/>
    <w:basedOn w:val="Normalny"/>
    <w:rsid w:val="009C2C0E"/>
    <w:pPr>
      <w:keepNext/>
      <w:spacing w:before="60" w:after="60" w:line="276" w:lineRule="auto"/>
      <w:ind w:firstLine="284"/>
      <w:jc w:val="center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normaltableau">
    <w:name w:val="normal_tableau"/>
    <w:basedOn w:val="Normalny"/>
    <w:rsid w:val="009C2C0E"/>
    <w:pPr>
      <w:spacing w:before="120" w:after="120" w:line="276" w:lineRule="auto"/>
      <w:ind w:firstLine="284"/>
      <w:jc w:val="both"/>
    </w:pPr>
    <w:rPr>
      <w:rFonts w:ascii="Optima" w:eastAsia="Times New Roman" w:hAnsi="Optima" w:cs="Arial"/>
      <w:lang w:val="en-GB" w:eastAsia="pl-PL"/>
    </w:rPr>
  </w:style>
  <w:style w:type="paragraph" w:customStyle="1" w:styleId="Tekstpodstawowywcity32">
    <w:name w:val="Tekst podstawowy wcięty 32"/>
    <w:basedOn w:val="Normalny"/>
    <w:rsid w:val="009C2C0E"/>
    <w:pPr>
      <w:spacing w:after="240" w:line="276" w:lineRule="auto"/>
      <w:ind w:left="284" w:hanging="284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style-span">
    <w:name w:val="apple-style-span"/>
    <w:basedOn w:val="Domylnaczcionkaakapitu"/>
    <w:rsid w:val="009C2C0E"/>
  </w:style>
  <w:style w:type="paragraph" w:customStyle="1" w:styleId="Lista21">
    <w:name w:val="Lista 21"/>
    <w:basedOn w:val="Normalny"/>
    <w:rsid w:val="009C2C0E"/>
    <w:pPr>
      <w:suppressAutoHyphens/>
      <w:spacing w:after="240" w:line="276" w:lineRule="auto"/>
      <w:ind w:left="566" w:hanging="283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ista123">
    <w:name w:val="Lista123"/>
    <w:basedOn w:val="Normalny"/>
    <w:rsid w:val="009C2C0E"/>
    <w:pPr>
      <w:widowControl w:val="0"/>
      <w:overflowPunct w:val="0"/>
      <w:autoSpaceDE w:val="0"/>
      <w:autoSpaceDN w:val="0"/>
      <w:adjustRightInd w:val="0"/>
      <w:spacing w:after="120" w:line="276" w:lineRule="auto"/>
      <w:ind w:left="709" w:hanging="709"/>
      <w:jc w:val="both"/>
      <w:textAlignment w:val="baseline"/>
    </w:pPr>
    <w:rPr>
      <w:rFonts w:ascii="Arial" w:eastAsia="Times New Roman" w:hAnsi="Arial" w:cs="Arial"/>
      <w:sz w:val="20"/>
      <w:szCs w:val="20"/>
      <w:lang w:eastAsia="pl-PL"/>
    </w:rPr>
  </w:style>
  <w:style w:type="character" w:styleId="Odwoanieprzypisudolnego">
    <w:name w:val="footnote reference"/>
    <w:semiHidden/>
    <w:rsid w:val="009C2C0E"/>
    <w:rPr>
      <w:vertAlign w:val="superscript"/>
    </w:rPr>
  </w:style>
  <w:style w:type="paragraph" w:styleId="Tekstblokowy">
    <w:name w:val="Block Text"/>
    <w:basedOn w:val="Normalny"/>
    <w:semiHidden/>
    <w:rsid w:val="009C2C0E"/>
    <w:pPr>
      <w:suppressAutoHyphens/>
      <w:spacing w:after="240" w:line="276" w:lineRule="auto"/>
      <w:ind w:left="-426" w:right="402" w:firstLine="284"/>
      <w:jc w:val="both"/>
    </w:pPr>
    <w:rPr>
      <w:rFonts w:ascii="Arial Narrow" w:eastAsia="Times New Roman" w:hAnsi="Arial Narrow" w:cs="Arial"/>
      <w:lang w:eastAsia="ar-SA"/>
    </w:rPr>
  </w:style>
  <w:style w:type="paragraph" w:styleId="HTML-wstpniesformatowany">
    <w:name w:val="HTML Preformatted"/>
    <w:basedOn w:val="Normalny"/>
    <w:link w:val="HTML-wstpniesformatowanyZnak"/>
    <w:semiHidden/>
    <w:rsid w:val="009C2C0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40" w:line="276" w:lineRule="auto"/>
      <w:ind w:firstLine="284"/>
      <w:jc w:val="both"/>
    </w:pPr>
    <w:rPr>
      <w:rFonts w:ascii="Courier New" w:eastAsia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9C2C0E"/>
    <w:rPr>
      <w:rFonts w:ascii="Courier New" w:eastAsia="Courier New" w:hAnsi="Courier New" w:cs="Courier New"/>
      <w:sz w:val="20"/>
      <w:szCs w:val="20"/>
      <w:lang w:eastAsia="pl-PL"/>
    </w:rPr>
  </w:style>
  <w:style w:type="character" w:customStyle="1" w:styleId="name">
    <w:name w:val="name"/>
    <w:basedOn w:val="Domylnaczcionkaakapitu"/>
    <w:rsid w:val="009C2C0E"/>
  </w:style>
  <w:style w:type="character" w:customStyle="1" w:styleId="apple-converted-space">
    <w:name w:val="apple-converted-space"/>
    <w:basedOn w:val="Domylnaczcionkaakapitu"/>
    <w:rsid w:val="009C2C0E"/>
  </w:style>
  <w:style w:type="character" w:customStyle="1" w:styleId="time">
    <w:name w:val="time"/>
    <w:basedOn w:val="Domylnaczcionkaakapitu"/>
    <w:rsid w:val="009C2C0E"/>
  </w:style>
  <w:style w:type="paragraph" w:customStyle="1" w:styleId="normaltableau0">
    <w:name w:val="normaltableau"/>
    <w:basedOn w:val="Normalny"/>
    <w:rsid w:val="009C2C0E"/>
    <w:pPr>
      <w:spacing w:before="100" w:beforeAutospacing="1" w:after="100" w:afterAutospacing="1" w:line="276" w:lineRule="auto"/>
      <w:ind w:firstLine="284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9C2C0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nakZnak2">
    <w:name w:val="Znak Znak2"/>
    <w:semiHidden/>
    <w:rsid w:val="009C2C0E"/>
    <w:rPr>
      <w:sz w:val="24"/>
      <w:szCs w:val="24"/>
      <w:lang w:val="pl-PL" w:eastAsia="ar-SA" w:bidi="ar-SA"/>
    </w:rPr>
  </w:style>
  <w:style w:type="character" w:customStyle="1" w:styleId="ZnakZnak1">
    <w:name w:val="Znak Znak1"/>
    <w:semiHidden/>
    <w:rsid w:val="009C2C0E"/>
    <w:rPr>
      <w:sz w:val="24"/>
      <w:szCs w:val="24"/>
      <w:lang w:val="pl-PL" w:eastAsia="ar-SA" w:bidi="ar-SA"/>
    </w:rPr>
  </w:style>
  <w:style w:type="character" w:customStyle="1" w:styleId="bold">
    <w:name w:val="bold"/>
    <w:basedOn w:val="Domylnaczcionkaakapitu"/>
    <w:rsid w:val="009C2C0E"/>
  </w:style>
  <w:style w:type="character" w:customStyle="1" w:styleId="text">
    <w:name w:val="text"/>
    <w:rsid w:val="009C2C0E"/>
    <w:rPr>
      <w:rFonts w:ascii="Times New Roman" w:hAnsi="Times New Roman" w:cs="Times New Roman"/>
    </w:rPr>
  </w:style>
  <w:style w:type="paragraph" w:customStyle="1" w:styleId="ZnakZnak7ZnakZnak">
    <w:name w:val="Znak Znak7 Znak Znak"/>
    <w:basedOn w:val="Normalny"/>
    <w:rsid w:val="009C2C0E"/>
    <w:pPr>
      <w:spacing w:after="240" w:line="276" w:lineRule="auto"/>
      <w:ind w:firstLine="284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DeltaViewInsertion">
    <w:name w:val="DeltaView Insertion"/>
    <w:rsid w:val="009C2C0E"/>
    <w:rPr>
      <w:b/>
      <w:i/>
      <w:spacing w:val="0"/>
    </w:rPr>
  </w:style>
  <w:style w:type="paragraph" w:customStyle="1" w:styleId="ZnakZnak15">
    <w:name w:val="Znak Znak15"/>
    <w:basedOn w:val="Normalny"/>
    <w:rsid w:val="009C2C0E"/>
    <w:pPr>
      <w:spacing w:after="240" w:line="276" w:lineRule="auto"/>
      <w:ind w:firstLine="284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numbering" w:customStyle="1" w:styleId="Styl11">
    <w:name w:val="Styl11"/>
    <w:rsid w:val="009C2C0E"/>
    <w:pPr>
      <w:numPr>
        <w:numId w:val="22"/>
      </w:numPr>
    </w:pPr>
  </w:style>
  <w:style w:type="character" w:customStyle="1" w:styleId="ZnakZnak18">
    <w:name w:val="Znak Znak18"/>
    <w:rsid w:val="009C2C0E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ZnakZnak19ZnakZnak">
    <w:name w:val="Znak Znak19 Znak Znak"/>
    <w:basedOn w:val="Normalny"/>
    <w:rsid w:val="009C2C0E"/>
    <w:pPr>
      <w:spacing w:after="240" w:line="276" w:lineRule="auto"/>
      <w:ind w:firstLine="284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nakZnak9">
    <w:name w:val="Znak Znak9"/>
    <w:rsid w:val="009C2C0E"/>
    <w:rPr>
      <w:sz w:val="24"/>
      <w:szCs w:val="24"/>
      <w:lang w:eastAsia="ar-SA"/>
    </w:rPr>
  </w:style>
  <w:style w:type="paragraph" w:customStyle="1" w:styleId="Styl">
    <w:name w:val="Styl"/>
    <w:rsid w:val="009C2C0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treci2Calibri">
    <w:name w:val="Tekst treści (2) + Calibri"/>
    <w:rsid w:val="009C2C0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PogrubienieTeksttreci2Calibri11pt">
    <w:name w:val="Pogrubienie;Tekst treści (2) + Calibri;11 pt"/>
    <w:rsid w:val="009C2C0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Teksttreci2">
    <w:name w:val="Tekst treści (2)_"/>
    <w:link w:val="Teksttreci20"/>
    <w:rsid w:val="009C2C0E"/>
    <w:rPr>
      <w:sz w:val="21"/>
      <w:szCs w:val="21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C2C0E"/>
    <w:pPr>
      <w:widowControl w:val="0"/>
      <w:shd w:val="clear" w:color="auto" w:fill="FFFFFF"/>
      <w:spacing w:before="240" w:after="240" w:line="225" w:lineRule="exact"/>
      <w:ind w:firstLine="284"/>
      <w:jc w:val="both"/>
    </w:pPr>
    <w:rPr>
      <w:sz w:val="21"/>
      <w:szCs w:val="21"/>
      <w:shd w:val="clear" w:color="auto" w:fill="FFFFFF"/>
    </w:rPr>
  </w:style>
  <w:style w:type="character" w:customStyle="1" w:styleId="Teksttreci21">
    <w:name w:val="Tekst treĎci (2)"/>
    <w:rsid w:val="009C2C0E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Teksttreci22">
    <w:name w:val="Tekst treĎci (2)_"/>
    <w:link w:val="Teksttreci210"/>
    <w:rsid w:val="009C2C0E"/>
    <w:rPr>
      <w:sz w:val="21"/>
      <w:szCs w:val="21"/>
      <w:shd w:val="clear" w:color="auto" w:fill="FFFFFF"/>
    </w:rPr>
  </w:style>
  <w:style w:type="paragraph" w:customStyle="1" w:styleId="Teksttreci210">
    <w:name w:val="Tekst treĎci (2)1"/>
    <w:basedOn w:val="Normalny"/>
    <w:link w:val="Teksttreci22"/>
    <w:rsid w:val="009C2C0E"/>
    <w:pPr>
      <w:widowControl w:val="0"/>
      <w:shd w:val="clear" w:color="auto" w:fill="FFFFFF"/>
      <w:spacing w:before="240" w:after="240" w:line="225" w:lineRule="exact"/>
      <w:ind w:firstLine="284"/>
      <w:jc w:val="both"/>
    </w:pPr>
    <w:rPr>
      <w:sz w:val="21"/>
      <w:szCs w:val="21"/>
      <w:shd w:val="clear" w:color="auto" w:fill="FFFFFF"/>
    </w:rPr>
  </w:style>
  <w:style w:type="character" w:customStyle="1" w:styleId="Teksttreci23">
    <w:name w:val="Tekst tre‘ci (2)_"/>
    <w:link w:val="Teksttreci211"/>
    <w:locked/>
    <w:rsid w:val="009C2C0E"/>
    <w:rPr>
      <w:sz w:val="21"/>
      <w:szCs w:val="21"/>
      <w:shd w:val="clear" w:color="auto" w:fill="FFFFFF"/>
    </w:rPr>
  </w:style>
  <w:style w:type="character" w:customStyle="1" w:styleId="Teksttreci24">
    <w:name w:val="Tekst tre‘ci (2)"/>
    <w:rsid w:val="009C2C0E"/>
  </w:style>
  <w:style w:type="paragraph" w:customStyle="1" w:styleId="Teksttreci211">
    <w:name w:val="Tekst tre‘ci (2)1"/>
    <w:basedOn w:val="Normalny"/>
    <w:link w:val="Teksttreci23"/>
    <w:rsid w:val="009C2C0E"/>
    <w:pPr>
      <w:widowControl w:val="0"/>
      <w:shd w:val="clear" w:color="auto" w:fill="FFFFFF"/>
      <w:spacing w:before="240" w:after="240" w:line="225" w:lineRule="exact"/>
      <w:ind w:firstLine="284"/>
      <w:jc w:val="both"/>
    </w:pPr>
    <w:rPr>
      <w:sz w:val="21"/>
      <w:szCs w:val="21"/>
      <w:shd w:val="clear" w:color="auto" w:fill="FFFFFF"/>
    </w:rPr>
  </w:style>
  <w:style w:type="character" w:customStyle="1" w:styleId="Teksttreci2Verdana">
    <w:name w:val="Tekst treści (2) + Verdana"/>
    <w:rsid w:val="009C2C0E"/>
    <w:rPr>
      <w:rFonts w:ascii="Verdana" w:eastAsia="Verdana" w:hAnsi="Verdana" w:cs="Verdan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pl-PL" w:eastAsia="pl-PL" w:bidi="pl-PL"/>
    </w:rPr>
  </w:style>
  <w:style w:type="character" w:customStyle="1" w:styleId="Nagwek4Bezpogrubienia">
    <w:name w:val="Nagłówek #4 + Bez pogrubienia"/>
    <w:rsid w:val="009C2C0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pl-PL" w:eastAsia="pl-PL" w:bidi="pl-PL"/>
    </w:rPr>
  </w:style>
  <w:style w:type="character" w:customStyle="1" w:styleId="PogrubienieTeksttreci2Calibri10pt">
    <w:name w:val="Pogrubienie;Tekst treści (2) + Calibri;10 pt"/>
    <w:rsid w:val="009C2C0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pl-PL" w:eastAsia="pl-PL" w:bidi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C2C0E"/>
    <w:pPr>
      <w:keepNext w:val="0"/>
      <w:numPr>
        <w:numId w:val="6"/>
      </w:numPr>
      <w:spacing w:before="240" w:after="240"/>
      <w:ind w:left="284" w:hanging="284"/>
      <w:outlineLvl w:val="9"/>
    </w:pPr>
    <w:rPr>
      <w:rFonts w:ascii="Calibri Light" w:eastAsia="Times New Roman" w:hAnsi="Calibri Light" w:cs="Arial"/>
      <w:b w:val="0"/>
      <w:bCs w:val="0"/>
      <w:color w:val="2F5496"/>
      <w:sz w:val="32"/>
      <w:szCs w:val="32"/>
      <w:u w:val="single"/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9C2C0E"/>
    <w:pPr>
      <w:suppressAutoHyphens/>
      <w:spacing w:after="240" w:line="276" w:lineRule="auto"/>
      <w:ind w:left="200" w:firstLine="284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character" w:customStyle="1" w:styleId="BezodstpwZnak">
    <w:name w:val="Bez odstępów Znak"/>
    <w:link w:val="Bezodstpw"/>
    <w:uiPriority w:val="1"/>
    <w:rsid w:val="009C2C0E"/>
    <w:rPr>
      <w:rFonts w:ascii="Times New Roman" w:eastAsia="Calibri" w:hAnsi="Times New Roman" w:cs="Times New Roman"/>
      <w:sz w:val="24"/>
    </w:rPr>
  </w:style>
  <w:style w:type="paragraph" w:customStyle="1" w:styleId="Tabelapozycja">
    <w:name w:val="Tabela pozycja"/>
    <w:basedOn w:val="Normalny"/>
    <w:rsid w:val="009C2C0E"/>
    <w:pPr>
      <w:spacing w:after="0" w:line="240" w:lineRule="auto"/>
    </w:pPr>
    <w:rPr>
      <w:rFonts w:ascii="Arial" w:eastAsia="MS Outlook" w:hAnsi="Arial" w:cs="Times New Roman"/>
      <w:szCs w:val="20"/>
      <w:lang w:eastAsia="pl-PL"/>
    </w:rPr>
  </w:style>
  <w:style w:type="paragraph" w:customStyle="1" w:styleId="Bezodstpw1">
    <w:name w:val="Bez odstępów1"/>
    <w:rsid w:val="009C2C0E"/>
    <w:pPr>
      <w:suppressAutoHyphens/>
      <w:spacing w:after="0" w:line="100" w:lineRule="atLeast"/>
      <w:jc w:val="both"/>
    </w:pPr>
    <w:rPr>
      <w:rFonts w:ascii="Times New Roman" w:eastAsia="Lucida Sans Unicode" w:hAnsi="Times New Roman" w:cs="Mangal"/>
      <w:kern w:val="1"/>
      <w:sz w:val="24"/>
      <w:lang w:eastAsia="hi-IN" w:bidi="hi-IN"/>
    </w:rPr>
  </w:style>
  <w:style w:type="paragraph" w:styleId="Lista2">
    <w:name w:val="List 2"/>
    <w:basedOn w:val="Normalny"/>
    <w:uiPriority w:val="99"/>
    <w:unhideWhenUsed/>
    <w:rsid w:val="009C2C0E"/>
    <w:pPr>
      <w:suppressAutoHyphens/>
      <w:spacing w:after="240" w:line="276" w:lineRule="auto"/>
      <w:ind w:left="566" w:hanging="283"/>
      <w:contextualSpacing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Listapunktowana2">
    <w:name w:val="List Bullet 2"/>
    <w:basedOn w:val="Normalny"/>
    <w:uiPriority w:val="99"/>
    <w:unhideWhenUsed/>
    <w:rsid w:val="009C2C0E"/>
    <w:pPr>
      <w:numPr>
        <w:numId w:val="21"/>
      </w:numPr>
      <w:suppressAutoHyphens/>
      <w:spacing w:after="240" w:line="276" w:lineRule="auto"/>
      <w:contextualSpacing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9C2C0E"/>
    <w:pPr>
      <w:ind w:firstLine="21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rsid w:val="009C2C0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pistreci3">
    <w:name w:val="toc 3"/>
    <w:basedOn w:val="Normalny"/>
    <w:next w:val="Normalny"/>
    <w:autoRedefine/>
    <w:uiPriority w:val="39"/>
    <w:unhideWhenUsed/>
    <w:rsid w:val="009C2C0E"/>
    <w:pPr>
      <w:suppressAutoHyphens/>
      <w:spacing w:after="240" w:line="276" w:lineRule="auto"/>
      <w:ind w:left="400" w:firstLine="284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Style4">
    <w:name w:val="Style4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4">
    <w:name w:val="Style14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69" w:lineRule="exact"/>
      <w:ind w:hanging="370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19">
    <w:name w:val="Style19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83" w:lineRule="exact"/>
      <w:ind w:firstLine="360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Style23">
    <w:name w:val="Style23"/>
    <w:basedOn w:val="Normalny"/>
    <w:uiPriority w:val="99"/>
    <w:rsid w:val="009C2C0E"/>
    <w:pPr>
      <w:widowControl w:val="0"/>
      <w:autoSpaceDE w:val="0"/>
      <w:autoSpaceDN w:val="0"/>
      <w:adjustRightInd w:val="0"/>
      <w:spacing w:after="0" w:line="266" w:lineRule="exact"/>
      <w:ind w:hanging="355"/>
      <w:jc w:val="both"/>
    </w:pPr>
    <w:rPr>
      <w:rFonts w:ascii="Tahoma" w:eastAsia="Times New Roman" w:hAnsi="Tahoma" w:cs="Tahoma"/>
      <w:sz w:val="24"/>
      <w:szCs w:val="24"/>
      <w:lang w:eastAsia="pl-PL"/>
    </w:rPr>
  </w:style>
  <w:style w:type="character" w:customStyle="1" w:styleId="FontStyle33">
    <w:name w:val="Font Style33"/>
    <w:basedOn w:val="Domylnaczcionkaakapitu"/>
    <w:uiPriority w:val="99"/>
    <w:rsid w:val="009C2C0E"/>
    <w:rPr>
      <w:rFonts w:ascii="Tahoma" w:hAnsi="Tahoma" w:cs="Tahoma"/>
      <w:b/>
      <w:bCs/>
      <w:color w:val="000000"/>
      <w:spacing w:val="20"/>
      <w:sz w:val="16"/>
      <w:szCs w:val="16"/>
    </w:rPr>
  </w:style>
  <w:style w:type="character" w:customStyle="1" w:styleId="WW8Num38z8">
    <w:name w:val="WW8Num38z8"/>
    <w:rsid w:val="009C2C0E"/>
  </w:style>
  <w:style w:type="paragraph" w:styleId="Poprawka">
    <w:name w:val="Revision"/>
    <w:hidden/>
    <w:uiPriority w:val="99"/>
    <w:semiHidden/>
    <w:rsid w:val="009C2C0E"/>
    <w:pPr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istParagraphZnak">
    <w:name w:val="List Paragraph Znak"/>
    <w:aliases w:val="Numerowanie Znak,Akapit z listą BS Znak,Kolorowa lista — akcent 11 Znak,List Paragraph1 Znak,sw tekst Znak,L1 Znak,Bulleted list Znak,lp1 Znak,Preambuła Znak,Colorful Shading - Accent 31 Znak"/>
    <w:basedOn w:val="Normalny"/>
    <w:link w:val="ListParagraphZnakZnak"/>
    <w:uiPriority w:val="99"/>
    <w:rsid w:val="009B46A9"/>
    <w:pPr>
      <w:suppressAutoHyphens/>
      <w:spacing w:after="240" w:line="276" w:lineRule="auto"/>
      <w:ind w:left="720"/>
      <w:jc w:val="both"/>
    </w:pPr>
    <w:rPr>
      <w:rFonts w:ascii="Calibri" w:hAnsi="Calibri" w:cs="Calibri"/>
      <w:lang w:eastAsia="ar-SA"/>
    </w:rPr>
  </w:style>
  <w:style w:type="character" w:customStyle="1" w:styleId="ListParagraphZnakZnak">
    <w:name w:val="List Paragraph Znak Znak"/>
    <w:aliases w:val="BulletC Znak Znak,Akapit z listą Znak Znak,Numerowanie Znak Znak,Akapit z listą BS Znak Znak,Kolorowa lista — akcent 11 Znak Znak,List Paragraph1 Znak Znak,sw tekst Znak Znak,L1 Znak Znak,Bulleted list Znak Znak,lp1 Znak Znak"/>
    <w:link w:val="ListParagraphZnak"/>
    <w:uiPriority w:val="99"/>
    <w:rsid w:val="009B46A9"/>
    <w:rPr>
      <w:rFonts w:ascii="Calibri" w:hAnsi="Calibri" w:cs="Calibri"/>
      <w:sz w:val="22"/>
      <w:szCs w:val="22"/>
      <w:lang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numbering" w:customStyle="1" w:styleId="Nagwek">
    <w:name w:val="Styl11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89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5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98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6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5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9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13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7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19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7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37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633E7-3EEC-46BC-9F0A-1E1F98CB1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166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Wrzos</dc:creator>
  <cp:lastModifiedBy>A.Kurpiel</cp:lastModifiedBy>
  <cp:revision>4</cp:revision>
  <cp:lastPrinted>2019-01-18T12:07:00Z</cp:lastPrinted>
  <dcterms:created xsi:type="dcterms:W3CDTF">2019-01-18T10:43:00Z</dcterms:created>
  <dcterms:modified xsi:type="dcterms:W3CDTF">2019-01-18T12:15:00Z</dcterms:modified>
</cp:coreProperties>
</file>